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34D9" w:rsidRPr="000F34D9" w:rsidRDefault="000F34D9" w:rsidP="000F34D9">
      <w:pPr>
        <w:spacing w:before="100" w:beforeAutospacing="1" w:after="100" w:afterAutospacing="1" w:line="240" w:lineRule="auto"/>
        <w:ind w:left="-993"/>
        <w:rPr>
          <w:rFonts w:ascii="Times New Roman" w:eastAsia="Times New Roman" w:hAnsi="Times New Roman" w:cs="Times New Roman"/>
          <w:sz w:val="24"/>
          <w:szCs w:val="24"/>
          <w:lang w:eastAsia="ru-RU"/>
        </w:rPr>
      </w:pPr>
      <w:bookmarkStart w:id="0" w:name="_GoBack"/>
      <w:r w:rsidRPr="000F34D9">
        <w:rPr>
          <w:rFonts w:ascii="Times New Roman" w:eastAsia="Times New Roman" w:hAnsi="Times New Roman" w:cs="Times New Roman"/>
          <w:noProof/>
          <w:sz w:val="24"/>
          <w:szCs w:val="24"/>
          <w:lang w:eastAsia="ru-RU"/>
        </w:rPr>
        <w:drawing>
          <wp:inline distT="0" distB="0" distL="0" distR="0" wp14:anchorId="774F26E0" wp14:editId="6F011801">
            <wp:extent cx="6715125" cy="9744075"/>
            <wp:effectExtent l="0" t="0" r="9525" b="9525"/>
            <wp:docPr id="2" name="Рисунок 2" descr="C:\Users\Алсу Хамитовна\Pictures\Сканы\Скан_20250203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лсу Хамитовна\Pictures\Сканы\Скан_20250203 (4).jpg"/>
                    <pic:cNvPicPr>
                      <a:picLocks noChangeAspect="1" noChangeArrowheads="1"/>
                    </pic:cNvPicPr>
                  </pic:nvPicPr>
                  <pic:blipFill rotWithShape="1">
                    <a:blip r:embed="rId8">
                      <a:extLst>
                        <a:ext uri="{28A0092B-C50C-407E-A947-70E740481C1C}">
                          <a14:useLocalDpi xmlns:a14="http://schemas.microsoft.com/office/drawing/2010/main" val="0"/>
                        </a:ext>
                      </a:extLst>
                    </a:blip>
                    <a:srcRect r="7849"/>
                    <a:stretch/>
                  </pic:blipFill>
                  <pic:spPr bwMode="auto">
                    <a:xfrm>
                      <a:off x="0" y="0"/>
                      <a:ext cx="6715125" cy="9744075"/>
                    </a:xfrm>
                    <a:prstGeom prst="rect">
                      <a:avLst/>
                    </a:prstGeom>
                    <a:noFill/>
                    <a:ln>
                      <a:noFill/>
                    </a:ln>
                    <a:extLst>
                      <a:ext uri="{53640926-AAD7-44D8-BBD7-CCE9431645EC}">
                        <a14:shadowObscured xmlns:a14="http://schemas.microsoft.com/office/drawing/2010/main"/>
                      </a:ext>
                    </a:extLst>
                  </pic:spPr>
                </pic:pic>
              </a:graphicData>
            </a:graphic>
          </wp:inline>
        </w:drawing>
      </w:r>
      <w:bookmarkEnd w:id="0"/>
    </w:p>
    <w:p w:rsidR="00D21196" w:rsidRPr="00D21196" w:rsidRDefault="00D21196" w:rsidP="00D21196">
      <w:pPr>
        <w:spacing w:after="0" w:line="240" w:lineRule="auto"/>
        <w:jc w:val="both"/>
        <w:rPr>
          <w:rFonts w:ascii="Times New Roman" w:eastAsia="Times New Roman" w:hAnsi="Times New Roman" w:cs="Times New Roman"/>
          <w:b/>
          <w:sz w:val="28"/>
          <w:szCs w:val="28"/>
          <w:lang w:eastAsia="ru-RU"/>
        </w:rPr>
      </w:pPr>
    </w:p>
    <w:p w:rsidR="00E137A7" w:rsidRDefault="00E137A7" w:rsidP="00E137A7">
      <w:pPr>
        <w:spacing w:after="0" w:line="240" w:lineRule="auto"/>
        <w:jc w:val="both"/>
        <w:rPr>
          <w:rFonts w:ascii="Times New Roman" w:eastAsia="Times New Roman" w:hAnsi="Times New Roman" w:cs="Times New Roman"/>
          <w:b/>
          <w:sz w:val="24"/>
          <w:szCs w:val="24"/>
          <w:lang w:eastAsia="ru-RU"/>
        </w:rPr>
      </w:pPr>
    </w:p>
    <w:p w:rsidR="004A229D" w:rsidRPr="00FB5C20" w:rsidRDefault="004A229D" w:rsidP="00FB5C20">
      <w:pPr>
        <w:spacing w:after="0" w:line="240" w:lineRule="auto"/>
        <w:jc w:val="both"/>
        <w:rPr>
          <w:rFonts w:ascii="Times New Roman" w:eastAsia="Times New Roman" w:hAnsi="Times New Roman" w:cs="Times New Roman"/>
          <w:b/>
          <w:sz w:val="24"/>
          <w:szCs w:val="24"/>
          <w:lang w:eastAsia="ru-RU"/>
        </w:rPr>
      </w:pPr>
      <w:r w:rsidRPr="00FB5C20">
        <w:rPr>
          <w:rFonts w:ascii="Times New Roman" w:eastAsia="Times New Roman" w:hAnsi="Times New Roman" w:cs="Times New Roman"/>
          <w:b/>
          <w:sz w:val="24"/>
          <w:szCs w:val="24"/>
          <w:lang w:eastAsia="ru-RU"/>
        </w:rPr>
        <w:t>СТРУКТУРА ПРОГРАММЫ</w:t>
      </w:r>
    </w:p>
    <w:p w:rsidR="004A229D" w:rsidRPr="00FB5C20" w:rsidRDefault="004A229D" w:rsidP="00FB5C20">
      <w:pPr>
        <w:spacing w:after="0" w:line="240" w:lineRule="auto"/>
        <w:jc w:val="both"/>
        <w:rPr>
          <w:rFonts w:ascii="Times New Roman" w:eastAsia="Times New Roman" w:hAnsi="Times New Roman" w:cs="Times New Roman"/>
          <w:b/>
          <w:sz w:val="24"/>
          <w:szCs w:val="24"/>
          <w:lang w:eastAsia="ru-RU"/>
        </w:rPr>
      </w:pPr>
      <w:r w:rsidRPr="00FB5C20">
        <w:rPr>
          <w:rFonts w:ascii="Times New Roman" w:eastAsia="Times New Roman" w:hAnsi="Times New Roman" w:cs="Times New Roman"/>
          <w:b/>
          <w:sz w:val="24"/>
          <w:szCs w:val="24"/>
          <w:lang w:eastAsia="ru-RU"/>
        </w:rPr>
        <w:t>Введение</w:t>
      </w:r>
    </w:p>
    <w:p w:rsidR="004A229D" w:rsidRPr="00FB5C20" w:rsidRDefault="004A229D" w:rsidP="00FB5C20">
      <w:pPr>
        <w:spacing w:after="0" w:line="240" w:lineRule="auto"/>
        <w:jc w:val="both"/>
        <w:rPr>
          <w:rFonts w:ascii="Times New Roman" w:eastAsia="Times New Roman" w:hAnsi="Times New Roman" w:cs="Times New Roman"/>
          <w:sz w:val="24"/>
          <w:szCs w:val="24"/>
          <w:lang w:eastAsia="ru-RU"/>
        </w:rPr>
      </w:pPr>
      <w:r w:rsidRPr="00FB5C20">
        <w:rPr>
          <w:rFonts w:ascii="Times New Roman" w:eastAsia="Times New Roman" w:hAnsi="Times New Roman" w:cs="Times New Roman"/>
          <w:sz w:val="24"/>
          <w:szCs w:val="24"/>
          <w:lang w:eastAsia="ru-RU"/>
        </w:rPr>
        <w:t xml:space="preserve">1.Пояснительная записка </w:t>
      </w:r>
    </w:p>
    <w:p w:rsidR="004A229D" w:rsidRPr="00FB5C20" w:rsidRDefault="004A229D" w:rsidP="00FB5C20">
      <w:pPr>
        <w:spacing w:after="0" w:line="240" w:lineRule="auto"/>
        <w:jc w:val="both"/>
        <w:rPr>
          <w:rFonts w:ascii="Times New Roman" w:eastAsia="Times New Roman" w:hAnsi="Times New Roman" w:cs="Times New Roman"/>
          <w:sz w:val="24"/>
          <w:szCs w:val="24"/>
          <w:lang w:eastAsia="ru-RU"/>
        </w:rPr>
      </w:pPr>
      <w:r w:rsidRPr="00FB5C20">
        <w:rPr>
          <w:rFonts w:ascii="Times New Roman" w:eastAsia="Times New Roman" w:hAnsi="Times New Roman" w:cs="Times New Roman"/>
          <w:sz w:val="24"/>
          <w:szCs w:val="24"/>
          <w:lang w:eastAsia="ru-RU"/>
        </w:rPr>
        <w:t xml:space="preserve">         1.</w:t>
      </w:r>
      <w:proofErr w:type="gramStart"/>
      <w:r w:rsidRPr="00FB5C20">
        <w:rPr>
          <w:rFonts w:ascii="Times New Roman" w:eastAsia="Times New Roman" w:hAnsi="Times New Roman" w:cs="Times New Roman"/>
          <w:sz w:val="24"/>
          <w:szCs w:val="24"/>
          <w:lang w:eastAsia="ru-RU"/>
        </w:rPr>
        <w:t>1.Концептуальная</w:t>
      </w:r>
      <w:proofErr w:type="gramEnd"/>
      <w:r w:rsidRPr="00FB5C20">
        <w:rPr>
          <w:rFonts w:ascii="Times New Roman" w:eastAsia="Times New Roman" w:hAnsi="Times New Roman" w:cs="Times New Roman"/>
          <w:sz w:val="24"/>
          <w:szCs w:val="24"/>
          <w:lang w:eastAsia="ru-RU"/>
        </w:rPr>
        <w:t xml:space="preserve"> основа дополнительного образования школы</w:t>
      </w:r>
    </w:p>
    <w:p w:rsidR="004A229D" w:rsidRPr="00FB5C20" w:rsidRDefault="004A229D" w:rsidP="00FB5C20">
      <w:pPr>
        <w:spacing w:after="0" w:line="240" w:lineRule="auto"/>
        <w:jc w:val="both"/>
        <w:rPr>
          <w:rFonts w:ascii="Times New Roman" w:eastAsia="Times New Roman" w:hAnsi="Times New Roman" w:cs="Times New Roman"/>
          <w:sz w:val="24"/>
          <w:szCs w:val="24"/>
          <w:lang w:eastAsia="ru-RU"/>
        </w:rPr>
      </w:pPr>
      <w:r w:rsidRPr="00FB5C20">
        <w:rPr>
          <w:rFonts w:ascii="Times New Roman" w:eastAsia="Times New Roman" w:hAnsi="Times New Roman" w:cs="Times New Roman"/>
          <w:iCs/>
          <w:color w:val="000000"/>
          <w:sz w:val="24"/>
          <w:szCs w:val="24"/>
          <w:lang w:eastAsia="ru-RU"/>
        </w:rPr>
        <w:t xml:space="preserve">         1.</w:t>
      </w:r>
      <w:proofErr w:type="gramStart"/>
      <w:r w:rsidRPr="00FB5C20">
        <w:rPr>
          <w:rFonts w:ascii="Times New Roman" w:eastAsia="Times New Roman" w:hAnsi="Times New Roman" w:cs="Times New Roman"/>
          <w:iCs/>
          <w:color w:val="000000"/>
          <w:sz w:val="24"/>
          <w:szCs w:val="24"/>
          <w:lang w:eastAsia="ru-RU"/>
        </w:rPr>
        <w:t>2.Цели</w:t>
      </w:r>
      <w:proofErr w:type="gramEnd"/>
      <w:r w:rsidRPr="00FB5C20">
        <w:rPr>
          <w:rFonts w:ascii="Times New Roman" w:eastAsia="Times New Roman" w:hAnsi="Times New Roman" w:cs="Times New Roman"/>
          <w:iCs/>
          <w:color w:val="000000"/>
          <w:sz w:val="24"/>
          <w:szCs w:val="24"/>
          <w:lang w:eastAsia="ru-RU"/>
        </w:rPr>
        <w:t xml:space="preserve"> и задачи дополнительной образовательной программы</w:t>
      </w:r>
    </w:p>
    <w:p w:rsidR="004A229D" w:rsidRPr="00FB5C20" w:rsidRDefault="004A229D" w:rsidP="00FB5C20">
      <w:pPr>
        <w:spacing w:after="0" w:line="240" w:lineRule="auto"/>
        <w:jc w:val="both"/>
        <w:rPr>
          <w:rFonts w:ascii="Times New Roman" w:eastAsia="Times New Roman" w:hAnsi="Times New Roman" w:cs="Times New Roman"/>
          <w:iCs/>
          <w:color w:val="000000"/>
          <w:sz w:val="24"/>
          <w:szCs w:val="24"/>
          <w:lang w:eastAsia="ru-RU"/>
        </w:rPr>
      </w:pPr>
      <w:r w:rsidRPr="00FB5C20">
        <w:rPr>
          <w:rFonts w:ascii="Times New Roman" w:eastAsia="Times New Roman" w:hAnsi="Times New Roman" w:cs="Times New Roman"/>
          <w:iCs/>
          <w:color w:val="000000"/>
          <w:sz w:val="24"/>
          <w:szCs w:val="24"/>
          <w:lang w:eastAsia="ru-RU"/>
        </w:rPr>
        <w:t xml:space="preserve">         1.</w:t>
      </w:r>
      <w:proofErr w:type="gramStart"/>
      <w:r w:rsidRPr="00FB5C20">
        <w:rPr>
          <w:rFonts w:ascii="Times New Roman" w:eastAsia="Times New Roman" w:hAnsi="Times New Roman" w:cs="Times New Roman"/>
          <w:iCs/>
          <w:color w:val="000000"/>
          <w:sz w:val="24"/>
          <w:szCs w:val="24"/>
          <w:lang w:eastAsia="ru-RU"/>
        </w:rPr>
        <w:t>3.Основные</w:t>
      </w:r>
      <w:proofErr w:type="gramEnd"/>
      <w:r w:rsidRPr="00FB5C20">
        <w:rPr>
          <w:rFonts w:ascii="Times New Roman" w:eastAsia="Times New Roman" w:hAnsi="Times New Roman" w:cs="Times New Roman"/>
          <w:iCs/>
          <w:color w:val="000000"/>
          <w:sz w:val="24"/>
          <w:szCs w:val="24"/>
          <w:lang w:eastAsia="ru-RU"/>
        </w:rPr>
        <w:t xml:space="preserve"> задачи дополнительного образования                     </w:t>
      </w:r>
    </w:p>
    <w:p w:rsidR="004A229D" w:rsidRPr="00FB5C20" w:rsidRDefault="004A229D" w:rsidP="00FB5C20">
      <w:pPr>
        <w:spacing w:after="0" w:line="240" w:lineRule="auto"/>
        <w:jc w:val="both"/>
        <w:rPr>
          <w:rFonts w:ascii="Times New Roman" w:eastAsia="Times New Roman" w:hAnsi="Times New Roman" w:cs="Times New Roman"/>
          <w:color w:val="000000"/>
          <w:sz w:val="24"/>
          <w:szCs w:val="24"/>
          <w:lang w:eastAsia="ru-RU"/>
        </w:rPr>
      </w:pPr>
      <w:r w:rsidRPr="00FB5C20">
        <w:rPr>
          <w:rFonts w:ascii="Times New Roman" w:eastAsia="Times New Roman" w:hAnsi="Times New Roman" w:cs="Times New Roman"/>
          <w:color w:val="000000"/>
          <w:sz w:val="24"/>
          <w:szCs w:val="24"/>
          <w:lang w:eastAsia="ru-RU"/>
        </w:rPr>
        <w:t xml:space="preserve">         1.</w:t>
      </w:r>
      <w:proofErr w:type="gramStart"/>
      <w:r w:rsidRPr="00FB5C20">
        <w:rPr>
          <w:rFonts w:ascii="Times New Roman" w:eastAsia="Times New Roman" w:hAnsi="Times New Roman" w:cs="Times New Roman"/>
          <w:color w:val="000000"/>
          <w:sz w:val="24"/>
          <w:szCs w:val="24"/>
          <w:lang w:eastAsia="ru-RU"/>
        </w:rPr>
        <w:t>4.Функции</w:t>
      </w:r>
      <w:proofErr w:type="gramEnd"/>
      <w:r w:rsidRPr="00FB5C20">
        <w:rPr>
          <w:rFonts w:ascii="Times New Roman" w:eastAsia="Times New Roman" w:hAnsi="Times New Roman" w:cs="Times New Roman"/>
          <w:color w:val="000000"/>
          <w:sz w:val="24"/>
          <w:szCs w:val="24"/>
          <w:lang w:eastAsia="ru-RU"/>
        </w:rPr>
        <w:t xml:space="preserve"> дополнительного образования                                                                        </w:t>
      </w:r>
    </w:p>
    <w:p w:rsidR="004A229D" w:rsidRPr="00FB5C20" w:rsidRDefault="004A229D" w:rsidP="00FB5C20">
      <w:pPr>
        <w:spacing w:after="0" w:line="240" w:lineRule="auto"/>
        <w:jc w:val="both"/>
        <w:rPr>
          <w:rFonts w:ascii="Times New Roman" w:eastAsia="Times New Roman" w:hAnsi="Times New Roman" w:cs="Times New Roman"/>
          <w:sz w:val="24"/>
          <w:szCs w:val="24"/>
          <w:lang w:eastAsia="ru-RU"/>
        </w:rPr>
      </w:pPr>
      <w:r w:rsidRPr="00FB5C20">
        <w:rPr>
          <w:rFonts w:ascii="Times New Roman" w:eastAsia="Times New Roman" w:hAnsi="Times New Roman" w:cs="Times New Roman"/>
          <w:sz w:val="24"/>
          <w:szCs w:val="24"/>
          <w:lang w:eastAsia="ru-RU"/>
        </w:rPr>
        <w:t xml:space="preserve">         1.</w:t>
      </w:r>
      <w:proofErr w:type="gramStart"/>
      <w:r w:rsidRPr="00FB5C20">
        <w:rPr>
          <w:rFonts w:ascii="Times New Roman" w:eastAsia="Times New Roman" w:hAnsi="Times New Roman" w:cs="Times New Roman"/>
          <w:sz w:val="24"/>
          <w:szCs w:val="24"/>
          <w:lang w:eastAsia="ru-RU"/>
        </w:rPr>
        <w:t>5.Формы</w:t>
      </w:r>
      <w:proofErr w:type="gramEnd"/>
      <w:r w:rsidRPr="00FB5C20">
        <w:rPr>
          <w:rFonts w:ascii="Times New Roman" w:eastAsia="Times New Roman" w:hAnsi="Times New Roman" w:cs="Times New Roman"/>
          <w:sz w:val="24"/>
          <w:szCs w:val="24"/>
          <w:lang w:eastAsia="ru-RU"/>
        </w:rPr>
        <w:t xml:space="preserve"> проведения итогов реализации дополнительной образовательной программы</w:t>
      </w:r>
    </w:p>
    <w:p w:rsidR="004A229D" w:rsidRPr="00FB5C20" w:rsidRDefault="004A229D" w:rsidP="00FB5C20">
      <w:pPr>
        <w:spacing w:after="0" w:line="240" w:lineRule="auto"/>
        <w:jc w:val="both"/>
        <w:rPr>
          <w:rFonts w:ascii="Times New Roman" w:eastAsia="Times New Roman" w:hAnsi="Times New Roman" w:cs="Times New Roman"/>
          <w:sz w:val="24"/>
          <w:szCs w:val="24"/>
          <w:lang w:eastAsia="ru-RU"/>
        </w:rPr>
      </w:pPr>
      <w:r w:rsidRPr="00FB5C20">
        <w:rPr>
          <w:rFonts w:ascii="Times New Roman" w:eastAsia="Times New Roman" w:hAnsi="Times New Roman" w:cs="Times New Roman"/>
          <w:sz w:val="24"/>
          <w:szCs w:val="24"/>
          <w:lang w:eastAsia="ru-RU"/>
        </w:rPr>
        <w:t xml:space="preserve">         1.</w:t>
      </w:r>
      <w:proofErr w:type="gramStart"/>
      <w:r w:rsidRPr="00FB5C20">
        <w:rPr>
          <w:rFonts w:ascii="Times New Roman" w:eastAsia="Times New Roman" w:hAnsi="Times New Roman" w:cs="Times New Roman"/>
          <w:sz w:val="24"/>
          <w:szCs w:val="24"/>
          <w:lang w:eastAsia="ru-RU"/>
        </w:rPr>
        <w:t>6.Формы</w:t>
      </w:r>
      <w:proofErr w:type="gramEnd"/>
      <w:r w:rsidRPr="00FB5C20">
        <w:rPr>
          <w:rFonts w:ascii="Times New Roman" w:eastAsia="Times New Roman" w:hAnsi="Times New Roman" w:cs="Times New Roman"/>
          <w:sz w:val="24"/>
          <w:szCs w:val="24"/>
          <w:lang w:eastAsia="ru-RU"/>
        </w:rPr>
        <w:t xml:space="preserve"> и режим занятий</w:t>
      </w:r>
    </w:p>
    <w:p w:rsidR="004A229D" w:rsidRPr="00FB5C20" w:rsidRDefault="004A229D" w:rsidP="00FB5C20">
      <w:pPr>
        <w:spacing w:after="0" w:line="240" w:lineRule="auto"/>
        <w:jc w:val="both"/>
        <w:rPr>
          <w:rFonts w:ascii="Times New Roman" w:eastAsia="Times New Roman" w:hAnsi="Times New Roman" w:cs="Times New Roman"/>
          <w:sz w:val="24"/>
          <w:szCs w:val="24"/>
          <w:lang w:eastAsia="ru-RU"/>
        </w:rPr>
      </w:pPr>
      <w:r w:rsidRPr="00FB5C20">
        <w:rPr>
          <w:rFonts w:ascii="Times New Roman" w:eastAsia="Times New Roman" w:hAnsi="Times New Roman" w:cs="Times New Roman"/>
          <w:sz w:val="24"/>
          <w:szCs w:val="24"/>
          <w:lang w:eastAsia="ru-RU"/>
        </w:rPr>
        <w:t xml:space="preserve">2.Содержание программы дополнительного образования </w:t>
      </w:r>
    </w:p>
    <w:p w:rsidR="004A229D" w:rsidRPr="00FB5C20" w:rsidRDefault="004A229D" w:rsidP="00FB5C20">
      <w:pPr>
        <w:spacing w:after="0" w:line="240" w:lineRule="auto"/>
        <w:jc w:val="both"/>
        <w:rPr>
          <w:rFonts w:ascii="Times New Roman" w:eastAsia="Times New Roman" w:hAnsi="Times New Roman" w:cs="Times New Roman"/>
          <w:sz w:val="24"/>
          <w:szCs w:val="24"/>
          <w:lang w:eastAsia="ru-RU"/>
        </w:rPr>
      </w:pPr>
      <w:r w:rsidRPr="00FB5C20">
        <w:rPr>
          <w:rFonts w:ascii="Times New Roman" w:eastAsia="Times New Roman" w:hAnsi="Times New Roman" w:cs="Times New Roman"/>
          <w:sz w:val="24"/>
          <w:szCs w:val="24"/>
          <w:lang w:eastAsia="ru-RU"/>
        </w:rPr>
        <w:t>3.Планируемые результаты и способы их проверки</w:t>
      </w:r>
    </w:p>
    <w:p w:rsidR="004A229D" w:rsidRPr="00FB5C20" w:rsidRDefault="004A229D" w:rsidP="00FB5C20">
      <w:pPr>
        <w:spacing w:after="0" w:line="240" w:lineRule="auto"/>
        <w:jc w:val="both"/>
        <w:rPr>
          <w:rFonts w:ascii="Times New Roman" w:eastAsia="Times New Roman" w:hAnsi="Times New Roman" w:cs="Times New Roman"/>
          <w:sz w:val="24"/>
          <w:szCs w:val="24"/>
          <w:lang w:eastAsia="ru-RU"/>
        </w:rPr>
      </w:pPr>
      <w:r w:rsidRPr="00FB5C20">
        <w:rPr>
          <w:rFonts w:ascii="Times New Roman" w:eastAsia="Times New Roman" w:hAnsi="Times New Roman" w:cs="Times New Roman"/>
          <w:sz w:val="24"/>
          <w:szCs w:val="24"/>
          <w:lang w:eastAsia="ru-RU"/>
        </w:rPr>
        <w:t>4.Нормативно-правовая основа по дополнительному образованию</w:t>
      </w:r>
    </w:p>
    <w:p w:rsidR="004A229D" w:rsidRPr="00FB5C20" w:rsidRDefault="004A229D" w:rsidP="00FB5C20">
      <w:pPr>
        <w:spacing w:after="0" w:line="240" w:lineRule="auto"/>
        <w:jc w:val="both"/>
        <w:rPr>
          <w:rFonts w:ascii="Times New Roman" w:eastAsia="Times New Roman" w:hAnsi="Times New Roman" w:cs="Times New Roman"/>
          <w:sz w:val="24"/>
          <w:szCs w:val="24"/>
          <w:lang w:eastAsia="ru-RU"/>
        </w:rPr>
      </w:pPr>
      <w:r w:rsidRPr="00FB5C20">
        <w:rPr>
          <w:rFonts w:ascii="Times New Roman" w:eastAsia="Times New Roman" w:hAnsi="Times New Roman" w:cs="Times New Roman"/>
          <w:sz w:val="24"/>
          <w:szCs w:val="24"/>
          <w:lang w:eastAsia="ru-RU"/>
        </w:rPr>
        <w:t>5.Учебный план программы дополнительного образования МБОУ «Рудницкая СОШ» на 202</w:t>
      </w:r>
      <w:r w:rsidR="005A439E" w:rsidRPr="005A439E">
        <w:rPr>
          <w:rFonts w:ascii="Times New Roman" w:eastAsia="Times New Roman" w:hAnsi="Times New Roman" w:cs="Times New Roman"/>
          <w:sz w:val="24"/>
          <w:szCs w:val="24"/>
          <w:lang w:eastAsia="ru-RU"/>
        </w:rPr>
        <w:t>4</w:t>
      </w:r>
      <w:r w:rsidRPr="00FB5C20">
        <w:rPr>
          <w:rFonts w:ascii="Times New Roman" w:eastAsia="Times New Roman" w:hAnsi="Times New Roman" w:cs="Times New Roman"/>
          <w:sz w:val="24"/>
          <w:szCs w:val="24"/>
          <w:lang w:eastAsia="ru-RU"/>
        </w:rPr>
        <w:t>-202</w:t>
      </w:r>
      <w:r w:rsidR="005A439E">
        <w:rPr>
          <w:rFonts w:ascii="Times New Roman" w:eastAsia="Times New Roman" w:hAnsi="Times New Roman" w:cs="Times New Roman"/>
          <w:sz w:val="24"/>
          <w:szCs w:val="24"/>
          <w:lang w:eastAsia="ru-RU"/>
        </w:rPr>
        <w:t>5</w:t>
      </w:r>
      <w:r w:rsidRPr="00FB5C20">
        <w:rPr>
          <w:rFonts w:ascii="Times New Roman" w:eastAsia="Times New Roman" w:hAnsi="Times New Roman" w:cs="Times New Roman"/>
          <w:sz w:val="24"/>
          <w:szCs w:val="24"/>
          <w:lang w:eastAsia="ru-RU"/>
        </w:rPr>
        <w:t xml:space="preserve"> учебный год</w:t>
      </w:r>
    </w:p>
    <w:p w:rsidR="004A229D" w:rsidRPr="00FB5C20" w:rsidRDefault="004A229D" w:rsidP="00FB5C20">
      <w:pPr>
        <w:spacing w:after="0" w:line="240" w:lineRule="auto"/>
        <w:jc w:val="both"/>
        <w:rPr>
          <w:rFonts w:ascii="Times New Roman" w:eastAsia="Times New Roman" w:hAnsi="Times New Roman" w:cs="Times New Roman"/>
          <w:sz w:val="24"/>
          <w:szCs w:val="24"/>
          <w:lang w:eastAsia="ru-RU"/>
        </w:rPr>
      </w:pPr>
      <w:r w:rsidRPr="00FB5C20">
        <w:rPr>
          <w:rFonts w:ascii="Times New Roman" w:eastAsia="Times New Roman" w:hAnsi="Times New Roman" w:cs="Times New Roman"/>
          <w:sz w:val="24"/>
          <w:szCs w:val="24"/>
          <w:lang w:eastAsia="ru-RU"/>
        </w:rPr>
        <w:t>6. Учебно-тематический план программы</w:t>
      </w:r>
    </w:p>
    <w:p w:rsidR="004A229D" w:rsidRPr="00FB5C20" w:rsidRDefault="004A229D" w:rsidP="00FB5C20">
      <w:pPr>
        <w:spacing w:after="0" w:line="240" w:lineRule="auto"/>
        <w:jc w:val="both"/>
        <w:rPr>
          <w:rFonts w:ascii="Times New Roman" w:eastAsia="Times New Roman" w:hAnsi="Times New Roman" w:cs="Times New Roman"/>
          <w:sz w:val="24"/>
          <w:szCs w:val="24"/>
          <w:lang w:eastAsia="ru-RU"/>
        </w:rPr>
      </w:pPr>
      <w:r w:rsidRPr="00FB5C20">
        <w:rPr>
          <w:rFonts w:ascii="Times New Roman" w:eastAsia="Times New Roman" w:hAnsi="Times New Roman" w:cs="Times New Roman"/>
          <w:sz w:val="24"/>
          <w:szCs w:val="24"/>
          <w:lang w:eastAsia="ru-RU"/>
        </w:rPr>
        <w:t>7. Кадровые условия</w:t>
      </w:r>
    </w:p>
    <w:p w:rsidR="004A229D" w:rsidRPr="00FB5C20" w:rsidRDefault="004A229D" w:rsidP="00FB5C20">
      <w:pPr>
        <w:spacing w:after="0" w:line="240" w:lineRule="auto"/>
        <w:jc w:val="both"/>
        <w:rPr>
          <w:rFonts w:ascii="Times New Roman" w:eastAsia="Times New Roman" w:hAnsi="Times New Roman" w:cs="Times New Roman"/>
          <w:sz w:val="24"/>
          <w:szCs w:val="24"/>
          <w:lang w:eastAsia="ru-RU"/>
        </w:rPr>
      </w:pPr>
      <w:r w:rsidRPr="00FB5C20">
        <w:rPr>
          <w:rFonts w:ascii="Times New Roman" w:eastAsia="Times New Roman" w:hAnsi="Times New Roman" w:cs="Times New Roman"/>
          <w:sz w:val="24"/>
          <w:szCs w:val="24"/>
          <w:lang w:eastAsia="ru-RU"/>
        </w:rPr>
        <w:t>8. Материальная – техническая база</w:t>
      </w:r>
    </w:p>
    <w:p w:rsidR="004A229D" w:rsidRPr="00FB5C20" w:rsidRDefault="004A229D" w:rsidP="00FB5C20">
      <w:pPr>
        <w:spacing w:after="0" w:line="240" w:lineRule="auto"/>
        <w:jc w:val="both"/>
        <w:rPr>
          <w:rFonts w:ascii="Times New Roman" w:eastAsia="Times New Roman" w:hAnsi="Times New Roman" w:cs="Times New Roman"/>
          <w:sz w:val="24"/>
          <w:szCs w:val="24"/>
          <w:lang w:eastAsia="ru-RU"/>
        </w:rPr>
      </w:pPr>
      <w:r w:rsidRPr="00FB5C20">
        <w:rPr>
          <w:rFonts w:ascii="Times New Roman" w:eastAsia="Times New Roman" w:hAnsi="Times New Roman" w:cs="Times New Roman"/>
          <w:sz w:val="24"/>
          <w:szCs w:val="24"/>
          <w:lang w:eastAsia="ru-RU"/>
        </w:rPr>
        <w:t xml:space="preserve">9. </w:t>
      </w:r>
      <w:proofErr w:type="spellStart"/>
      <w:r w:rsidRPr="00FB5C20">
        <w:rPr>
          <w:rFonts w:ascii="Times New Roman" w:eastAsia="Times New Roman" w:hAnsi="Times New Roman" w:cs="Times New Roman"/>
          <w:sz w:val="24"/>
          <w:szCs w:val="24"/>
          <w:lang w:eastAsia="ru-RU"/>
        </w:rPr>
        <w:t>Программно</w:t>
      </w:r>
      <w:proofErr w:type="spellEnd"/>
      <w:r w:rsidRPr="00FB5C20">
        <w:rPr>
          <w:rFonts w:ascii="Times New Roman" w:eastAsia="Times New Roman" w:hAnsi="Times New Roman" w:cs="Times New Roman"/>
          <w:sz w:val="24"/>
          <w:szCs w:val="24"/>
          <w:lang w:eastAsia="ru-RU"/>
        </w:rPr>
        <w:t xml:space="preserve"> – методическое обеспечение объединений дополнительного образования детей</w:t>
      </w:r>
    </w:p>
    <w:p w:rsidR="004A229D" w:rsidRPr="00FB5C20" w:rsidRDefault="004A229D" w:rsidP="00FB5C20">
      <w:pPr>
        <w:spacing w:after="0" w:line="240" w:lineRule="auto"/>
        <w:jc w:val="both"/>
        <w:rPr>
          <w:rFonts w:ascii="Times New Roman" w:eastAsia="Times New Roman" w:hAnsi="Times New Roman" w:cs="Times New Roman"/>
          <w:sz w:val="24"/>
          <w:szCs w:val="24"/>
          <w:lang w:eastAsia="ru-RU"/>
        </w:rPr>
      </w:pPr>
      <w:r w:rsidRPr="00FB5C20">
        <w:rPr>
          <w:rFonts w:ascii="Times New Roman" w:eastAsia="Times New Roman" w:hAnsi="Times New Roman" w:cs="Times New Roman"/>
          <w:sz w:val="24"/>
          <w:szCs w:val="24"/>
          <w:lang w:eastAsia="ru-RU"/>
        </w:rPr>
        <w:t>10. Список информационных ресурсов</w:t>
      </w:r>
    </w:p>
    <w:p w:rsidR="004A229D" w:rsidRPr="00FB5C20" w:rsidRDefault="004A229D" w:rsidP="00FB5C20">
      <w:pPr>
        <w:spacing w:after="0" w:line="240" w:lineRule="auto"/>
        <w:jc w:val="both"/>
        <w:rPr>
          <w:rFonts w:ascii="Times New Roman" w:eastAsia="Times New Roman" w:hAnsi="Times New Roman" w:cs="Times New Roman"/>
          <w:sz w:val="24"/>
          <w:szCs w:val="24"/>
          <w:lang w:eastAsia="ru-RU"/>
        </w:rPr>
      </w:pPr>
    </w:p>
    <w:p w:rsidR="004A229D" w:rsidRPr="00FB5C20" w:rsidRDefault="004A229D" w:rsidP="00FB5C20">
      <w:pPr>
        <w:spacing w:after="0" w:line="240" w:lineRule="auto"/>
        <w:jc w:val="both"/>
        <w:rPr>
          <w:rFonts w:ascii="Times New Roman" w:eastAsia="Times New Roman" w:hAnsi="Times New Roman" w:cs="Times New Roman"/>
          <w:sz w:val="24"/>
          <w:szCs w:val="24"/>
          <w:lang w:eastAsia="ru-RU"/>
        </w:rPr>
      </w:pPr>
    </w:p>
    <w:p w:rsidR="004A229D" w:rsidRPr="00FB5C20" w:rsidRDefault="004A229D" w:rsidP="00FB5C20">
      <w:pPr>
        <w:spacing w:after="0" w:line="240" w:lineRule="auto"/>
        <w:jc w:val="both"/>
        <w:rPr>
          <w:rFonts w:ascii="Times New Roman" w:eastAsia="Times New Roman" w:hAnsi="Times New Roman" w:cs="Times New Roman"/>
          <w:b/>
          <w:sz w:val="24"/>
          <w:szCs w:val="24"/>
          <w:lang w:eastAsia="ru-RU"/>
        </w:rPr>
      </w:pPr>
    </w:p>
    <w:p w:rsidR="004A229D" w:rsidRPr="00FB5C20" w:rsidRDefault="004A229D" w:rsidP="00FB5C20">
      <w:pPr>
        <w:spacing w:after="0" w:line="240" w:lineRule="auto"/>
        <w:jc w:val="both"/>
        <w:rPr>
          <w:rFonts w:ascii="Times New Roman" w:eastAsia="Times New Roman" w:hAnsi="Times New Roman" w:cs="Times New Roman"/>
          <w:b/>
          <w:sz w:val="24"/>
          <w:szCs w:val="24"/>
          <w:lang w:eastAsia="ru-RU"/>
        </w:rPr>
      </w:pPr>
    </w:p>
    <w:p w:rsidR="004A229D" w:rsidRPr="00FB5C20" w:rsidRDefault="004A229D" w:rsidP="00FB5C20">
      <w:pPr>
        <w:spacing w:after="0" w:line="240" w:lineRule="auto"/>
        <w:jc w:val="both"/>
        <w:rPr>
          <w:rFonts w:ascii="Times New Roman" w:eastAsia="Times New Roman" w:hAnsi="Times New Roman" w:cs="Times New Roman"/>
          <w:b/>
          <w:sz w:val="24"/>
          <w:szCs w:val="24"/>
          <w:lang w:eastAsia="ru-RU"/>
        </w:rPr>
      </w:pPr>
    </w:p>
    <w:p w:rsidR="004A229D" w:rsidRPr="00FB5C20" w:rsidRDefault="004A229D" w:rsidP="00FB5C20">
      <w:pPr>
        <w:spacing w:after="0" w:line="240" w:lineRule="auto"/>
        <w:jc w:val="both"/>
        <w:rPr>
          <w:rFonts w:ascii="Times New Roman" w:eastAsia="Times New Roman" w:hAnsi="Times New Roman" w:cs="Times New Roman"/>
          <w:b/>
          <w:sz w:val="24"/>
          <w:szCs w:val="24"/>
          <w:lang w:eastAsia="ru-RU"/>
        </w:rPr>
      </w:pPr>
    </w:p>
    <w:p w:rsidR="004A229D" w:rsidRPr="00FB5C20" w:rsidRDefault="004A229D" w:rsidP="00FB5C20">
      <w:pPr>
        <w:spacing w:after="0" w:line="240" w:lineRule="auto"/>
        <w:jc w:val="both"/>
        <w:rPr>
          <w:rFonts w:ascii="Times New Roman" w:eastAsia="Times New Roman" w:hAnsi="Times New Roman" w:cs="Times New Roman"/>
          <w:b/>
          <w:sz w:val="24"/>
          <w:szCs w:val="24"/>
          <w:lang w:eastAsia="ru-RU"/>
        </w:rPr>
      </w:pPr>
    </w:p>
    <w:p w:rsidR="004A229D" w:rsidRPr="00FB5C20" w:rsidRDefault="004A229D" w:rsidP="00FB5C20">
      <w:pPr>
        <w:spacing w:after="0" w:line="240" w:lineRule="auto"/>
        <w:jc w:val="both"/>
        <w:rPr>
          <w:rFonts w:ascii="Times New Roman" w:eastAsia="Times New Roman" w:hAnsi="Times New Roman" w:cs="Times New Roman"/>
          <w:b/>
          <w:sz w:val="24"/>
          <w:szCs w:val="24"/>
          <w:lang w:eastAsia="ru-RU"/>
        </w:rPr>
      </w:pPr>
    </w:p>
    <w:p w:rsidR="004A229D" w:rsidRPr="00FB5C20" w:rsidRDefault="004A229D" w:rsidP="00FB5C20">
      <w:pPr>
        <w:spacing w:after="0" w:line="240" w:lineRule="auto"/>
        <w:jc w:val="both"/>
        <w:rPr>
          <w:rFonts w:ascii="Times New Roman" w:eastAsia="Times New Roman" w:hAnsi="Times New Roman" w:cs="Times New Roman"/>
          <w:b/>
          <w:sz w:val="24"/>
          <w:szCs w:val="24"/>
          <w:lang w:eastAsia="ru-RU"/>
        </w:rPr>
      </w:pPr>
    </w:p>
    <w:p w:rsidR="004A229D" w:rsidRPr="00FB5C20" w:rsidRDefault="004A229D" w:rsidP="00FB5C20">
      <w:pPr>
        <w:spacing w:after="0" w:line="240" w:lineRule="auto"/>
        <w:jc w:val="both"/>
        <w:rPr>
          <w:rFonts w:ascii="Times New Roman" w:eastAsia="Times New Roman" w:hAnsi="Times New Roman" w:cs="Times New Roman"/>
          <w:b/>
          <w:sz w:val="24"/>
          <w:szCs w:val="24"/>
          <w:lang w:eastAsia="ru-RU"/>
        </w:rPr>
      </w:pPr>
    </w:p>
    <w:p w:rsidR="004A229D" w:rsidRPr="00FB5C20" w:rsidRDefault="004A229D" w:rsidP="00FB5C20">
      <w:pPr>
        <w:spacing w:after="0" w:line="240" w:lineRule="auto"/>
        <w:jc w:val="both"/>
        <w:rPr>
          <w:rFonts w:ascii="Times New Roman" w:eastAsia="Times New Roman" w:hAnsi="Times New Roman" w:cs="Times New Roman"/>
          <w:b/>
          <w:sz w:val="24"/>
          <w:szCs w:val="24"/>
          <w:lang w:eastAsia="ru-RU"/>
        </w:rPr>
      </w:pPr>
    </w:p>
    <w:p w:rsidR="004A229D" w:rsidRPr="00FB5C20" w:rsidRDefault="004A229D" w:rsidP="00FB5C20">
      <w:pPr>
        <w:spacing w:after="0" w:line="240" w:lineRule="auto"/>
        <w:jc w:val="both"/>
        <w:rPr>
          <w:rFonts w:ascii="Times New Roman" w:eastAsia="Times New Roman" w:hAnsi="Times New Roman" w:cs="Times New Roman"/>
          <w:b/>
          <w:sz w:val="24"/>
          <w:szCs w:val="24"/>
          <w:lang w:eastAsia="ru-RU"/>
        </w:rPr>
      </w:pPr>
    </w:p>
    <w:p w:rsidR="004A229D" w:rsidRPr="00FB5C20" w:rsidRDefault="004A229D" w:rsidP="00FB5C20">
      <w:pPr>
        <w:spacing w:after="0" w:line="240" w:lineRule="auto"/>
        <w:jc w:val="both"/>
        <w:rPr>
          <w:rFonts w:ascii="Times New Roman" w:eastAsia="Times New Roman" w:hAnsi="Times New Roman" w:cs="Times New Roman"/>
          <w:b/>
          <w:sz w:val="24"/>
          <w:szCs w:val="24"/>
          <w:lang w:eastAsia="ru-RU"/>
        </w:rPr>
      </w:pPr>
    </w:p>
    <w:p w:rsidR="004A229D" w:rsidRPr="00FB5C20" w:rsidRDefault="004A229D" w:rsidP="00FB5C20">
      <w:pPr>
        <w:spacing w:after="0" w:line="240" w:lineRule="auto"/>
        <w:jc w:val="both"/>
        <w:rPr>
          <w:rFonts w:ascii="Times New Roman" w:eastAsia="Times New Roman" w:hAnsi="Times New Roman" w:cs="Times New Roman"/>
          <w:b/>
          <w:sz w:val="24"/>
          <w:szCs w:val="24"/>
          <w:lang w:eastAsia="ru-RU"/>
        </w:rPr>
      </w:pPr>
    </w:p>
    <w:p w:rsidR="004A229D" w:rsidRPr="00FB5C20" w:rsidRDefault="004A229D" w:rsidP="00FB5C20">
      <w:pPr>
        <w:spacing w:after="0" w:line="240" w:lineRule="auto"/>
        <w:jc w:val="both"/>
        <w:rPr>
          <w:rFonts w:ascii="Times New Roman" w:eastAsia="Times New Roman" w:hAnsi="Times New Roman" w:cs="Times New Roman"/>
          <w:b/>
          <w:sz w:val="24"/>
          <w:szCs w:val="24"/>
          <w:lang w:eastAsia="ru-RU"/>
        </w:rPr>
      </w:pPr>
    </w:p>
    <w:p w:rsidR="004A229D" w:rsidRPr="00FB5C20" w:rsidRDefault="004A229D" w:rsidP="00FB5C20">
      <w:pPr>
        <w:spacing w:after="0" w:line="240" w:lineRule="auto"/>
        <w:jc w:val="both"/>
        <w:rPr>
          <w:rFonts w:ascii="Times New Roman" w:eastAsia="Times New Roman" w:hAnsi="Times New Roman" w:cs="Times New Roman"/>
          <w:b/>
          <w:sz w:val="24"/>
          <w:szCs w:val="24"/>
          <w:lang w:eastAsia="ru-RU"/>
        </w:rPr>
      </w:pPr>
    </w:p>
    <w:p w:rsidR="004A229D" w:rsidRPr="00FB5C20" w:rsidRDefault="004A229D" w:rsidP="00FB5C20">
      <w:pPr>
        <w:spacing w:after="0" w:line="240" w:lineRule="auto"/>
        <w:jc w:val="both"/>
        <w:rPr>
          <w:rFonts w:ascii="Times New Roman" w:eastAsia="Times New Roman" w:hAnsi="Times New Roman" w:cs="Times New Roman"/>
          <w:b/>
          <w:sz w:val="24"/>
          <w:szCs w:val="24"/>
          <w:lang w:eastAsia="ru-RU"/>
        </w:rPr>
      </w:pPr>
    </w:p>
    <w:p w:rsidR="00DB7BF5" w:rsidRPr="00FB5C20" w:rsidRDefault="00DB7BF5" w:rsidP="00FB5C20">
      <w:pPr>
        <w:spacing w:after="0" w:line="240" w:lineRule="auto"/>
        <w:jc w:val="both"/>
        <w:rPr>
          <w:rFonts w:ascii="Times New Roman" w:eastAsia="Times New Roman" w:hAnsi="Times New Roman" w:cs="Times New Roman"/>
          <w:b/>
          <w:sz w:val="24"/>
          <w:szCs w:val="24"/>
          <w:lang w:eastAsia="ru-RU"/>
        </w:rPr>
      </w:pPr>
    </w:p>
    <w:p w:rsidR="00DB7BF5" w:rsidRPr="00FB5C20" w:rsidRDefault="00DB7BF5" w:rsidP="00FB5C20">
      <w:pPr>
        <w:spacing w:after="0" w:line="240" w:lineRule="auto"/>
        <w:jc w:val="both"/>
        <w:rPr>
          <w:rFonts w:ascii="Times New Roman" w:eastAsia="Times New Roman" w:hAnsi="Times New Roman" w:cs="Times New Roman"/>
          <w:b/>
          <w:sz w:val="24"/>
          <w:szCs w:val="24"/>
          <w:lang w:eastAsia="ru-RU"/>
        </w:rPr>
      </w:pPr>
    </w:p>
    <w:p w:rsidR="00DB7BF5" w:rsidRPr="00FB5C20" w:rsidRDefault="00DB7BF5" w:rsidP="00FB5C20">
      <w:pPr>
        <w:spacing w:after="0" w:line="240" w:lineRule="auto"/>
        <w:jc w:val="both"/>
        <w:rPr>
          <w:rFonts w:ascii="Times New Roman" w:eastAsia="Times New Roman" w:hAnsi="Times New Roman" w:cs="Times New Roman"/>
          <w:b/>
          <w:sz w:val="24"/>
          <w:szCs w:val="24"/>
          <w:lang w:eastAsia="ru-RU"/>
        </w:rPr>
      </w:pPr>
    </w:p>
    <w:p w:rsidR="00DB7BF5" w:rsidRPr="00FB5C20" w:rsidRDefault="00DB7BF5" w:rsidP="00FB5C20">
      <w:pPr>
        <w:spacing w:after="0" w:line="240" w:lineRule="auto"/>
        <w:jc w:val="both"/>
        <w:rPr>
          <w:rFonts w:ascii="Times New Roman" w:eastAsia="Times New Roman" w:hAnsi="Times New Roman" w:cs="Times New Roman"/>
          <w:b/>
          <w:sz w:val="24"/>
          <w:szCs w:val="24"/>
          <w:lang w:eastAsia="ru-RU"/>
        </w:rPr>
      </w:pPr>
    </w:p>
    <w:p w:rsidR="00DB7BF5" w:rsidRPr="00FB5C20" w:rsidRDefault="00DB7BF5" w:rsidP="00FB5C20">
      <w:pPr>
        <w:spacing w:after="0" w:line="240" w:lineRule="auto"/>
        <w:jc w:val="both"/>
        <w:rPr>
          <w:rFonts w:ascii="Times New Roman" w:eastAsia="Times New Roman" w:hAnsi="Times New Roman" w:cs="Times New Roman"/>
          <w:b/>
          <w:sz w:val="24"/>
          <w:szCs w:val="24"/>
          <w:lang w:eastAsia="ru-RU"/>
        </w:rPr>
      </w:pPr>
    </w:p>
    <w:p w:rsidR="00DB7BF5" w:rsidRPr="00FB5C20" w:rsidRDefault="00DB7BF5" w:rsidP="00FB5C20">
      <w:pPr>
        <w:spacing w:after="0" w:line="240" w:lineRule="auto"/>
        <w:jc w:val="both"/>
        <w:rPr>
          <w:rFonts w:ascii="Times New Roman" w:eastAsia="Times New Roman" w:hAnsi="Times New Roman" w:cs="Times New Roman"/>
          <w:b/>
          <w:sz w:val="24"/>
          <w:szCs w:val="24"/>
          <w:lang w:eastAsia="ru-RU"/>
        </w:rPr>
      </w:pPr>
    </w:p>
    <w:p w:rsidR="00DB7BF5" w:rsidRPr="00FB5C20" w:rsidRDefault="00DB7BF5" w:rsidP="00FB5C20">
      <w:pPr>
        <w:spacing w:after="0" w:line="240" w:lineRule="auto"/>
        <w:jc w:val="both"/>
        <w:rPr>
          <w:rFonts w:ascii="Times New Roman" w:eastAsia="Times New Roman" w:hAnsi="Times New Roman" w:cs="Times New Roman"/>
          <w:b/>
          <w:sz w:val="24"/>
          <w:szCs w:val="24"/>
          <w:lang w:eastAsia="ru-RU"/>
        </w:rPr>
      </w:pPr>
    </w:p>
    <w:p w:rsidR="004A229D" w:rsidRPr="00FB5C20" w:rsidRDefault="004A229D" w:rsidP="00FB5C20">
      <w:pPr>
        <w:spacing w:after="0" w:line="240" w:lineRule="auto"/>
        <w:jc w:val="both"/>
        <w:rPr>
          <w:rFonts w:ascii="Times New Roman" w:eastAsia="Times New Roman" w:hAnsi="Times New Roman" w:cs="Times New Roman"/>
          <w:b/>
          <w:sz w:val="24"/>
          <w:szCs w:val="24"/>
          <w:lang w:eastAsia="ru-RU"/>
        </w:rPr>
      </w:pPr>
    </w:p>
    <w:p w:rsidR="004A229D" w:rsidRDefault="004A229D" w:rsidP="00FB5C20">
      <w:pPr>
        <w:spacing w:after="0" w:line="240" w:lineRule="auto"/>
        <w:jc w:val="both"/>
        <w:rPr>
          <w:rFonts w:ascii="Times New Roman" w:eastAsia="Times New Roman" w:hAnsi="Times New Roman" w:cs="Times New Roman"/>
          <w:b/>
          <w:sz w:val="24"/>
          <w:szCs w:val="24"/>
          <w:lang w:eastAsia="ru-RU"/>
        </w:rPr>
      </w:pPr>
    </w:p>
    <w:p w:rsidR="009A7BCC" w:rsidRDefault="009A7BCC" w:rsidP="00FB5C20">
      <w:pPr>
        <w:spacing w:after="0" w:line="240" w:lineRule="auto"/>
        <w:jc w:val="both"/>
        <w:rPr>
          <w:rFonts w:ascii="Times New Roman" w:eastAsia="Times New Roman" w:hAnsi="Times New Roman" w:cs="Times New Roman"/>
          <w:b/>
          <w:sz w:val="24"/>
          <w:szCs w:val="24"/>
          <w:lang w:eastAsia="ru-RU"/>
        </w:rPr>
      </w:pPr>
    </w:p>
    <w:p w:rsidR="009A7BCC" w:rsidRDefault="009A7BCC" w:rsidP="00FB5C20">
      <w:pPr>
        <w:spacing w:after="0" w:line="240" w:lineRule="auto"/>
        <w:jc w:val="both"/>
        <w:rPr>
          <w:rFonts w:ascii="Times New Roman" w:eastAsia="Times New Roman" w:hAnsi="Times New Roman" w:cs="Times New Roman"/>
          <w:b/>
          <w:sz w:val="24"/>
          <w:szCs w:val="24"/>
          <w:lang w:eastAsia="ru-RU"/>
        </w:rPr>
      </w:pPr>
    </w:p>
    <w:p w:rsidR="009A7BCC" w:rsidRPr="00FB5C20" w:rsidRDefault="009A7BCC" w:rsidP="00FB5C20">
      <w:pPr>
        <w:spacing w:after="0" w:line="240" w:lineRule="auto"/>
        <w:jc w:val="both"/>
        <w:rPr>
          <w:rFonts w:ascii="Times New Roman" w:eastAsia="Times New Roman" w:hAnsi="Times New Roman" w:cs="Times New Roman"/>
          <w:b/>
          <w:sz w:val="24"/>
          <w:szCs w:val="24"/>
          <w:lang w:eastAsia="ru-RU"/>
        </w:rPr>
      </w:pPr>
    </w:p>
    <w:p w:rsidR="004A229D" w:rsidRPr="00FB5C20" w:rsidRDefault="004A229D" w:rsidP="00FB5C20">
      <w:pPr>
        <w:spacing w:after="0" w:line="240" w:lineRule="auto"/>
        <w:jc w:val="both"/>
        <w:rPr>
          <w:rFonts w:ascii="Times New Roman" w:eastAsia="Times New Roman" w:hAnsi="Times New Roman" w:cs="Times New Roman"/>
          <w:b/>
          <w:sz w:val="24"/>
          <w:szCs w:val="24"/>
          <w:lang w:eastAsia="ru-RU"/>
        </w:rPr>
      </w:pPr>
    </w:p>
    <w:p w:rsidR="004A229D" w:rsidRPr="00FB5C20" w:rsidRDefault="004A229D" w:rsidP="00FB5C20">
      <w:pPr>
        <w:spacing w:after="0" w:line="240" w:lineRule="auto"/>
        <w:jc w:val="both"/>
        <w:rPr>
          <w:rFonts w:ascii="Times New Roman" w:eastAsia="Times New Roman" w:hAnsi="Times New Roman" w:cs="Times New Roman"/>
          <w:b/>
          <w:sz w:val="24"/>
          <w:szCs w:val="24"/>
          <w:lang w:eastAsia="ru-RU"/>
        </w:rPr>
      </w:pPr>
    </w:p>
    <w:p w:rsidR="004A229D" w:rsidRPr="00FB5C20" w:rsidRDefault="004A229D" w:rsidP="00FB5C20">
      <w:pPr>
        <w:spacing w:after="0" w:line="240" w:lineRule="auto"/>
        <w:jc w:val="both"/>
        <w:rPr>
          <w:rFonts w:ascii="Times New Roman" w:eastAsia="Times New Roman" w:hAnsi="Times New Roman" w:cs="Times New Roman"/>
          <w:b/>
          <w:sz w:val="24"/>
          <w:szCs w:val="24"/>
          <w:lang w:eastAsia="ru-RU"/>
        </w:rPr>
      </w:pPr>
    </w:p>
    <w:p w:rsidR="004A229D" w:rsidRPr="00FB5C20" w:rsidRDefault="004A229D" w:rsidP="00FB5C20">
      <w:pPr>
        <w:spacing w:after="0" w:line="240" w:lineRule="auto"/>
        <w:jc w:val="both"/>
        <w:rPr>
          <w:rFonts w:ascii="Times New Roman" w:eastAsia="Times New Roman" w:hAnsi="Times New Roman" w:cs="Times New Roman"/>
          <w:b/>
          <w:sz w:val="24"/>
          <w:szCs w:val="24"/>
          <w:lang w:eastAsia="ru-RU"/>
        </w:rPr>
      </w:pPr>
    </w:p>
    <w:p w:rsidR="004A229D" w:rsidRPr="00FB5C20" w:rsidRDefault="004A229D" w:rsidP="00FB5C20">
      <w:pPr>
        <w:spacing w:after="0" w:line="240" w:lineRule="auto"/>
        <w:jc w:val="both"/>
        <w:rPr>
          <w:rFonts w:ascii="Times New Roman" w:eastAsia="Times New Roman" w:hAnsi="Times New Roman" w:cs="Times New Roman"/>
          <w:b/>
          <w:sz w:val="24"/>
          <w:szCs w:val="24"/>
          <w:lang w:eastAsia="ru-RU"/>
        </w:rPr>
      </w:pPr>
      <w:r w:rsidRPr="00FB5C20">
        <w:rPr>
          <w:rFonts w:ascii="Times New Roman" w:eastAsia="Times New Roman" w:hAnsi="Times New Roman" w:cs="Times New Roman"/>
          <w:b/>
          <w:sz w:val="24"/>
          <w:szCs w:val="24"/>
          <w:lang w:eastAsia="ru-RU"/>
        </w:rPr>
        <w:t xml:space="preserve">ВВЕДЕНИЕ </w:t>
      </w:r>
    </w:p>
    <w:p w:rsidR="004A229D" w:rsidRDefault="004A229D" w:rsidP="00FB5C20">
      <w:pPr>
        <w:tabs>
          <w:tab w:val="left" w:pos="426"/>
        </w:tabs>
        <w:spacing w:after="0" w:line="240" w:lineRule="auto"/>
        <w:ind w:firstLine="567"/>
        <w:jc w:val="both"/>
        <w:rPr>
          <w:rFonts w:ascii="Times New Roman" w:eastAsia="Times New Roman" w:hAnsi="Times New Roman" w:cs="Times New Roman"/>
          <w:color w:val="000000"/>
          <w:sz w:val="24"/>
          <w:szCs w:val="24"/>
          <w:lang w:eastAsia="ru-RU"/>
        </w:rPr>
      </w:pPr>
      <w:r w:rsidRPr="00FB5C20">
        <w:rPr>
          <w:rFonts w:ascii="Times New Roman" w:eastAsia="Times New Roman" w:hAnsi="Times New Roman" w:cs="Times New Roman"/>
          <w:color w:val="000000"/>
          <w:sz w:val="24"/>
          <w:szCs w:val="24"/>
          <w:lang w:eastAsia="ru-RU"/>
        </w:rPr>
        <w:t>Образовательная программа дополнительного образования Муниципального бюджетного общеобразовательного учреждения «</w:t>
      </w:r>
      <w:proofErr w:type="gramStart"/>
      <w:r w:rsidRPr="00FB5C20">
        <w:rPr>
          <w:rFonts w:ascii="Times New Roman" w:eastAsia="Times New Roman" w:hAnsi="Times New Roman" w:cs="Times New Roman"/>
          <w:color w:val="000000"/>
          <w:sz w:val="24"/>
          <w:szCs w:val="24"/>
          <w:lang w:eastAsia="ru-RU"/>
        </w:rPr>
        <w:t>Рудницкая  СОШ</w:t>
      </w:r>
      <w:proofErr w:type="gramEnd"/>
      <w:r w:rsidRPr="00FB5C20">
        <w:rPr>
          <w:rFonts w:ascii="Times New Roman" w:eastAsia="Times New Roman" w:hAnsi="Times New Roman" w:cs="Times New Roman"/>
          <w:color w:val="000000"/>
          <w:sz w:val="24"/>
          <w:szCs w:val="24"/>
          <w:lang w:eastAsia="ru-RU"/>
        </w:rPr>
        <w:t>» соответствует основным принципам государственной политики РФ в области образования, изложенным в Законе Российской Федерации от 29 декабря 2012 №273 ФЗ «Об образовании в Российской Федерации».</w:t>
      </w:r>
    </w:p>
    <w:p w:rsidR="00A2310B" w:rsidRPr="00FB5C20" w:rsidRDefault="00A2310B" w:rsidP="00FB5C20">
      <w:pPr>
        <w:tabs>
          <w:tab w:val="left" w:pos="426"/>
        </w:tabs>
        <w:spacing w:after="0" w:line="240" w:lineRule="auto"/>
        <w:ind w:firstLine="567"/>
        <w:jc w:val="both"/>
        <w:rPr>
          <w:rFonts w:ascii="Times New Roman" w:eastAsia="Times New Roman" w:hAnsi="Times New Roman" w:cs="Times New Roman"/>
          <w:color w:val="000000"/>
          <w:sz w:val="24"/>
          <w:szCs w:val="24"/>
          <w:lang w:eastAsia="ru-RU"/>
        </w:rPr>
      </w:pPr>
      <w:r w:rsidRPr="00A2310B">
        <w:rPr>
          <w:rFonts w:ascii="Times New Roman" w:eastAsia="Times New Roman" w:hAnsi="Times New Roman" w:cs="Times New Roman"/>
          <w:color w:val="000000"/>
          <w:sz w:val="24"/>
          <w:szCs w:val="24"/>
          <w:lang w:eastAsia="ru-RU"/>
        </w:rPr>
        <w:t>Данная программа также разработана в соответствии с п.3. плана мероприятий по реализации концепции сокращения потребления алкоголя в российской федерации на период до 2030 года и дальнейшую перспективу в рамках формирования здорового образа жизни и преимуществах ведения трезвого образа жизни в целях закрепления этих принципов у детей, подростков и молодежи.</w:t>
      </w:r>
    </w:p>
    <w:p w:rsidR="004A229D" w:rsidRPr="00FB5C20" w:rsidRDefault="004A229D" w:rsidP="00FB5C20">
      <w:pPr>
        <w:spacing w:after="0" w:line="240" w:lineRule="auto"/>
        <w:ind w:firstLine="567"/>
        <w:jc w:val="both"/>
        <w:rPr>
          <w:rFonts w:ascii="Times New Roman" w:eastAsia="Times New Roman" w:hAnsi="Times New Roman" w:cs="Times New Roman"/>
          <w:color w:val="000000"/>
          <w:sz w:val="24"/>
          <w:szCs w:val="24"/>
          <w:lang w:eastAsia="ru-RU"/>
        </w:rPr>
      </w:pPr>
      <w:r w:rsidRPr="00FB5C20">
        <w:rPr>
          <w:rFonts w:ascii="Times New Roman" w:eastAsia="Times New Roman" w:hAnsi="Times New Roman" w:cs="Times New Roman"/>
          <w:color w:val="000000"/>
          <w:sz w:val="24"/>
          <w:szCs w:val="24"/>
          <w:lang w:eastAsia="ru-RU"/>
        </w:rPr>
        <w:t xml:space="preserve">Дополнительное образование – это процесс свободно избранного ребенком освоения знаний, способов деятельности, ценностных ориентаций, направленных на удовлетворение интересов личности, ее склонностей, способностей и </w:t>
      </w:r>
      <w:proofErr w:type="gramStart"/>
      <w:r w:rsidRPr="00FB5C20">
        <w:rPr>
          <w:rFonts w:ascii="Times New Roman" w:eastAsia="Times New Roman" w:hAnsi="Times New Roman" w:cs="Times New Roman"/>
          <w:color w:val="000000"/>
          <w:sz w:val="24"/>
          <w:szCs w:val="24"/>
          <w:lang w:eastAsia="ru-RU"/>
        </w:rPr>
        <w:t>содействующей самореализации</w:t>
      </w:r>
      <w:proofErr w:type="gramEnd"/>
      <w:r w:rsidRPr="00FB5C20">
        <w:rPr>
          <w:rFonts w:ascii="Times New Roman" w:eastAsia="Times New Roman" w:hAnsi="Times New Roman" w:cs="Times New Roman"/>
          <w:color w:val="000000"/>
          <w:sz w:val="24"/>
          <w:szCs w:val="24"/>
          <w:lang w:eastAsia="ru-RU"/>
        </w:rPr>
        <w:t xml:space="preserve"> и культурной адаптации, входящих за рамки стандарта общего образования. В Концепции модернизации российской системы образования подчеркивается важность и значение системы дополнительного образования детей, способствующей развитию склонностей, способностей и интересов, социального и профессионального самоопределения детей и молодёжи. Система дополнительного образования в школе выступает как педагогическая структура, которая </w:t>
      </w:r>
    </w:p>
    <w:p w:rsidR="004A229D" w:rsidRPr="00FB5C20" w:rsidRDefault="004A229D" w:rsidP="00FB5C20">
      <w:pPr>
        <w:spacing w:after="0" w:line="240" w:lineRule="auto"/>
        <w:ind w:firstLine="567"/>
        <w:jc w:val="both"/>
        <w:rPr>
          <w:rFonts w:ascii="Times New Roman" w:eastAsia="Times New Roman" w:hAnsi="Times New Roman" w:cs="Times New Roman"/>
          <w:color w:val="000000"/>
          <w:sz w:val="24"/>
          <w:szCs w:val="24"/>
          <w:lang w:eastAsia="ru-RU"/>
        </w:rPr>
      </w:pPr>
      <w:r w:rsidRPr="00FB5C20">
        <w:rPr>
          <w:rFonts w:ascii="Times New Roman" w:eastAsia="Times New Roman" w:hAnsi="Times New Roman" w:cs="Times New Roman"/>
          <w:color w:val="000000"/>
          <w:sz w:val="24"/>
          <w:szCs w:val="24"/>
          <w:lang w:eastAsia="ru-RU"/>
        </w:rPr>
        <w:t>- максимально приспосабливается к запросам и потребностям обучающихся,</w:t>
      </w:r>
    </w:p>
    <w:p w:rsidR="004A229D" w:rsidRPr="00FB5C20" w:rsidRDefault="004A229D" w:rsidP="00FB5C20">
      <w:pPr>
        <w:spacing w:after="0" w:line="240" w:lineRule="auto"/>
        <w:ind w:firstLine="567"/>
        <w:jc w:val="both"/>
        <w:rPr>
          <w:rFonts w:ascii="Times New Roman" w:eastAsia="Times New Roman" w:hAnsi="Times New Roman" w:cs="Times New Roman"/>
          <w:color w:val="000000"/>
          <w:sz w:val="24"/>
          <w:szCs w:val="24"/>
          <w:lang w:eastAsia="ru-RU"/>
        </w:rPr>
      </w:pPr>
      <w:r w:rsidRPr="00FB5C20">
        <w:rPr>
          <w:rFonts w:ascii="Times New Roman" w:eastAsia="Times New Roman" w:hAnsi="Times New Roman" w:cs="Times New Roman"/>
          <w:color w:val="000000"/>
          <w:sz w:val="24"/>
          <w:szCs w:val="24"/>
          <w:lang w:eastAsia="ru-RU"/>
        </w:rPr>
        <w:t xml:space="preserve">- обеспечивает психологический комфорт для всех обучающихся и личностную значимость учащихся, </w:t>
      </w:r>
    </w:p>
    <w:p w:rsidR="004A229D" w:rsidRPr="00FB5C20" w:rsidRDefault="004A229D" w:rsidP="00FB5C20">
      <w:pPr>
        <w:spacing w:after="0" w:line="240" w:lineRule="auto"/>
        <w:ind w:firstLine="567"/>
        <w:jc w:val="both"/>
        <w:rPr>
          <w:rFonts w:ascii="Times New Roman" w:eastAsia="Times New Roman" w:hAnsi="Times New Roman" w:cs="Times New Roman"/>
          <w:color w:val="000000"/>
          <w:sz w:val="24"/>
          <w:szCs w:val="24"/>
          <w:lang w:eastAsia="ru-RU"/>
        </w:rPr>
      </w:pPr>
      <w:r w:rsidRPr="00FB5C20">
        <w:rPr>
          <w:rFonts w:ascii="Times New Roman" w:eastAsia="Times New Roman" w:hAnsi="Times New Roman" w:cs="Times New Roman"/>
          <w:color w:val="000000"/>
          <w:sz w:val="24"/>
          <w:szCs w:val="24"/>
          <w:lang w:eastAsia="ru-RU"/>
        </w:rPr>
        <w:t xml:space="preserve">- дает шанс каждому открыть себя как личность, </w:t>
      </w:r>
    </w:p>
    <w:p w:rsidR="004A229D" w:rsidRPr="00FB5C20" w:rsidRDefault="004A229D" w:rsidP="00FB5C20">
      <w:pPr>
        <w:spacing w:after="0" w:line="240" w:lineRule="auto"/>
        <w:ind w:firstLine="567"/>
        <w:jc w:val="both"/>
        <w:rPr>
          <w:rFonts w:ascii="Times New Roman" w:eastAsia="Times New Roman" w:hAnsi="Times New Roman" w:cs="Times New Roman"/>
          <w:color w:val="000000"/>
          <w:sz w:val="24"/>
          <w:szCs w:val="24"/>
          <w:lang w:eastAsia="ru-RU"/>
        </w:rPr>
      </w:pPr>
      <w:r w:rsidRPr="00FB5C20">
        <w:rPr>
          <w:rFonts w:ascii="Times New Roman" w:eastAsia="Times New Roman" w:hAnsi="Times New Roman" w:cs="Times New Roman"/>
          <w:color w:val="000000"/>
          <w:sz w:val="24"/>
          <w:szCs w:val="24"/>
          <w:lang w:eastAsia="ru-RU"/>
        </w:rPr>
        <w:t>- предоставляет ученику возможность творческого развития по силам, интересам и в индивидуальном темпе,</w:t>
      </w:r>
    </w:p>
    <w:p w:rsidR="004A229D" w:rsidRPr="00FB5C20" w:rsidRDefault="004A229D" w:rsidP="00FB5C20">
      <w:pPr>
        <w:spacing w:after="0" w:line="240" w:lineRule="auto"/>
        <w:ind w:firstLine="567"/>
        <w:jc w:val="both"/>
        <w:rPr>
          <w:rFonts w:ascii="Times New Roman" w:eastAsia="Times New Roman" w:hAnsi="Times New Roman" w:cs="Times New Roman"/>
          <w:color w:val="000000"/>
          <w:sz w:val="24"/>
          <w:szCs w:val="24"/>
          <w:lang w:eastAsia="ru-RU"/>
        </w:rPr>
      </w:pPr>
      <w:r w:rsidRPr="00FB5C20">
        <w:rPr>
          <w:rFonts w:ascii="Times New Roman" w:eastAsia="Times New Roman" w:hAnsi="Times New Roman" w:cs="Times New Roman"/>
          <w:color w:val="000000"/>
          <w:sz w:val="24"/>
          <w:szCs w:val="24"/>
          <w:lang w:eastAsia="ru-RU"/>
        </w:rPr>
        <w:t xml:space="preserve">- налаживает взаимоотношения всех субъектов дополнительного образования на принципах реального гуманизма, </w:t>
      </w:r>
    </w:p>
    <w:p w:rsidR="004A229D" w:rsidRPr="00FB5C20" w:rsidRDefault="004A229D" w:rsidP="00FB5C20">
      <w:pPr>
        <w:spacing w:after="0" w:line="240" w:lineRule="auto"/>
        <w:ind w:firstLine="567"/>
        <w:jc w:val="both"/>
        <w:rPr>
          <w:rFonts w:ascii="Times New Roman" w:eastAsia="Times New Roman" w:hAnsi="Times New Roman" w:cs="Times New Roman"/>
          <w:color w:val="000000"/>
          <w:sz w:val="24"/>
          <w:szCs w:val="24"/>
          <w:lang w:eastAsia="ru-RU"/>
        </w:rPr>
      </w:pPr>
      <w:r w:rsidRPr="00FB5C20">
        <w:rPr>
          <w:rFonts w:ascii="Times New Roman" w:eastAsia="Times New Roman" w:hAnsi="Times New Roman" w:cs="Times New Roman"/>
          <w:color w:val="000000"/>
          <w:sz w:val="24"/>
          <w:szCs w:val="24"/>
          <w:lang w:eastAsia="ru-RU"/>
        </w:rPr>
        <w:t xml:space="preserve">- активно использует возможности окружающей социокультурной среды, </w:t>
      </w:r>
    </w:p>
    <w:p w:rsidR="004A229D" w:rsidRPr="00FB5C20" w:rsidRDefault="004A229D" w:rsidP="00FB5C20">
      <w:pPr>
        <w:spacing w:after="0" w:line="240" w:lineRule="auto"/>
        <w:ind w:firstLine="567"/>
        <w:jc w:val="both"/>
        <w:rPr>
          <w:rFonts w:ascii="Times New Roman" w:eastAsia="Times New Roman" w:hAnsi="Times New Roman" w:cs="Times New Roman"/>
          <w:color w:val="000000"/>
          <w:sz w:val="24"/>
          <w:szCs w:val="24"/>
          <w:lang w:eastAsia="ru-RU"/>
        </w:rPr>
      </w:pPr>
      <w:r w:rsidRPr="00FB5C20">
        <w:rPr>
          <w:rFonts w:ascii="Times New Roman" w:eastAsia="Times New Roman" w:hAnsi="Times New Roman" w:cs="Times New Roman"/>
          <w:color w:val="000000"/>
          <w:sz w:val="24"/>
          <w:szCs w:val="24"/>
          <w:lang w:eastAsia="ru-RU"/>
        </w:rPr>
        <w:t xml:space="preserve">- побуждает учащихся к саморазвитию и самовоспитанию, к самооценке и самоанализу, </w:t>
      </w:r>
    </w:p>
    <w:p w:rsidR="004A229D" w:rsidRPr="00FB5C20" w:rsidRDefault="004A229D" w:rsidP="00FB5C20">
      <w:pPr>
        <w:spacing w:after="0" w:line="240" w:lineRule="auto"/>
        <w:ind w:firstLine="567"/>
        <w:jc w:val="both"/>
        <w:rPr>
          <w:rFonts w:ascii="Times New Roman" w:eastAsia="Times New Roman" w:hAnsi="Times New Roman" w:cs="Times New Roman"/>
          <w:color w:val="000000"/>
          <w:sz w:val="24"/>
          <w:szCs w:val="24"/>
          <w:lang w:eastAsia="ru-RU"/>
        </w:rPr>
      </w:pPr>
      <w:r w:rsidRPr="00FB5C20">
        <w:rPr>
          <w:rFonts w:ascii="Times New Roman" w:eastAsia="Times New Roman" w:hAnsi="Times New Roman" w:cs="Times New Roman"/>
          <w:color w:val="000000"/>
          <w:sz w:val="24"/>
          <w:szCs w:val="24"/>
          <w:lang w:eastAsia="ru-RU"/>
        </w:rPr>
        <w:t>- обеспечивает оптимальное соотношение управления и самоуправления в жизнедеятельности коллектива обучающихся.</w:t>
      </w:r>
    </w:p>
    <w:p w:rsidR="004A229D" w:rsidRPr="00FB5C20" w:rsidRDefault="004A229D" w:rsidP="00FB5C20">
      <w:pPr>
        <w:spacing w:after="0" w:line="240" w:lineRule="auto"/>
        <w:ind w:left="284" w:firstLine="567"/>
        <w:jc w:val="both"/>
        <w:rPr>
          <w:rFonts w:ascii="Times New Roman" w:eastAsia="Times New Roman" w:hAnsi="Times New Roman" w:cs="Times New Roman"/>
          <w:color w:val="000000"/>
          <w:sz w:val="24"/>
          <w:szCs w:val="24"/>
          <w:lang w:eastAsia="ru-RU"/>
        </w:rPr>
      </w:pPr>
      <w:r w:rsidRPr="00FB5C20">
        <w:rPr>
          <w:rFonts w:ascii="Times New Roman" w:eastAsia="Times New Roman" w:hAnsi="Times New Roman" w:cs="Times New Roman"/>
          <w:color w:val="000000"/>
          <w:sz w:val="24"/>
          <w:szCs w:val="24"/>
          <w:lang w:eastAsia="ru-RU"/>
        </w:rPr>
        <w:t>Дополнительное образование детей — необходимое звено в воспитании многогранной личности, в ее образовании, в ранней профессиональной ориентации. Ценность дополнительного образования детей состоит в том, что оно усиливает вариативную составляющую общего образования и помогает обучающимся в профессиональном самоопределении, способствует реализации их сил, знаний, полученных в базовом компоненте.</w:t>
      </w:r>
    </w:p>
    <w:p w:rsidR="00987818" w:rsidRPr="00FB5C20" w:rsidRDefault="004A229D" w:rsidP="00987818">
      <w:pPr>
        <w:spacing w:after="0" w:line="240" w:lineRule="auto"/>
        <w:ind w:left="284" w:firstLine="567"/>
        <w:jc w:val="both"/>
        <w:rPr>
          <w:rFonts w:ascii="Times New Roman" w:eastAsia="Times New Roman" w:hAnsi="Times New Roman" w:cs="Times New Roman"/>
          <w:color w:val="FF0000"/>
          <w:sz w:val="24"/>
          <w:szCs w:val="24"/>
          <w:lang w:eastAsia="ru-RU"/>
        </w:rPr>
      </w:pPr>
      <w:r w:rsidRPr="00FB5C20">
        <w:rPr>
          <w:rFonts w:ascii="Times New Roman" w:eastAsia="Times New Roman" w:hAnsi="Times New Roman" w:cs="Times New Roman"/>
          <w:color w:val="000000"/>
          <w:sz w:val="24"/>
          <w:szCs w:val="24"/>
          <w:lang w:eastAsia="ru-RU"/>
        </w:rPr>
        <w:t xml:space="preserve">В настоящее время дополнительное образование детей представлено </w:t>
      </w:r>
      <w:r w:rsidR="00987818">
        <w:rPr>
          <w:rFonts w:ascii="Times New Roman" w:eastAsia="Times New Roman" w:hAnsi="Times New Roman" w:cs="Times New Roman"/>
          <w:color w:val="000000"/>
          <w:sz w:val="24"/>
          <w:szCs w:val="24"/>
          <w:lang w:eastAsia="ru-RU"/>
        </w:rPr>
        <w:t xml:space="preserve">по двум:  </w:t>
      </w:r>
    </w:p>
    <w:p w:rsidR="004A229D" w:rsidRPr="00987818" w:rsidRDefault="004A229D" w:rsidP="00FB5C20">
      <w:pPr>
        <w:spacing w:after="0" w:line="240" w:lineRule="auto"/>
        <w:ind w:left="284" w:firstLine="567"/>
        <w:jc w:val="both"/>
        <w:rPr>
          <w:rFonts w:ascii="Times New Roman" w:eastAsia="Times New Roman" w:hAnsi="Times New Roman" w:cs="Times New Roman"/>
          <w:sz w:val="24"/>
          <w:szCs w:val="24"/>
          <w:lang w:eastAsia="ru-RU"/>
        </w:rPr>
      </w:pPr>
      <w:r w:rsidRPr="00987818">
        <w:rPr>
          <w:rFonts w:ascii="Times New Roman" w:eastAsia="Times New Roman" w:hAnsi="Times New Roman" w:cs="Times New Roman"/>
          <w:sz w:val="24"/>
          <w:szCs w:val="24"/>
          <w:lang w:eastAsia="ru-RU"/>
        </w:rPr>
        <w:t>-естественнонаучное;</w:t>
      </w:r>
    </w:p>
    <w:p w:rsidR="004A229D" w:rsidRPr="00987818" w:rsidRDefault="004A229D" w:rsidP="00FB5C20">
      <w:pPr>
        <w:spacing w:after="0" w:line="240" w:lineRule="auto"/>
        <w:ind w:left="284" w:firstLine="567"/>
        <w:jc w:val="both"/>
        <w:rPr>
          <w:rFonts w:ascii="Times New Roman" w:eastAsia="Times New Roman" w:hAnsi="Times New Roman" w:cs="Times New Roman"/>
          <w:sz w:val="24"/>
          <w:szCs w:val="24"/>
          <w:lang w:eastAsia="ru-RU"/>
        </w:rPr>
      </w:pPr>
      <w:r w:rsidRPr="00987818">
        <w:rPr>
          <w:rFonts w:ascii="Times New Roman" w:eastAsia="Times New Roman" w:hAnsi="Times New Roman" w:cs="Times New Roman"/>
          <w:sz w:val="24"/>
          <w:szCs w:val="24"/>
          <w:lang w:eastAsia="ru-RU"/>
        </w:rPr>
        <w:t>-социально-</w:t>
      </w:r>
      <w:proofErr w:type="gramStart"/>
      <w:r w:rsidR="00987818" w:rsidRPr="00987818">
        <w:rPr>
          <w:rFonts w:ascii="Times New Roman" w:eastAsia="Times New Roman" w:hAnsi="Times New Roman" w:cs="Times New Roman"/>
          <w:sz w:val="24"/>
          <w:szCs w:val="24"/>
          <w:lang w:eastAsia="ru-RU"/>
        </w:rPr>
        <w:t xml:space="preserve">гуманитарное </w:t>
      </w:r>
      <w:r w:rsidRPr="00987818">
        <w:rPr>
          <w:rFonts w:ascii="Times New Roman" w:eastAsia="Times New Roman" w:hAnsi="Times New Roman" w:cs="Times New Roman"/>
          <w:sz w:val="24"/>
          <w:szCs w:val="24"/>
          <w:lang w:eastAsia="ru-RU"/>
        </w:rPr>
        <w:t>;</w:t>
      </w:r>
      <w:proofErr w:type="gramEnd"/>
    </w:p>
    <w:p w:rsidR="004A229D" w:rsidRPr="00FB5C20" w:rsidRDefault="00987818" w:rsidP="00987818">
      <w:pPr>
        <w:spacing w:after="0" w:line="240" w:lineRule="auto"/>
        <w:ind w:left="284" w:firstLine="425"/>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FF0000"/>
          <w:sz w:val="24"/>
          <w:szCs w:val="24"/>
          <w:lang w:eastAsia="ru-RU"/>
        </w:rPr>
        <w:t xml:space="preserve"> </w:t>
      </w:r>
      <w:r w:rsidR="004A229D" w:rsidRPr="00FB5C20">
        <w:rPr>
          <w:rFonts w:ascii="Times New Roman" w:eastAsia="Times New Roman" w:hAnsi="Times New Roman" w:cs="Times New Roman"/>
          <w:color w:val="000000"/>
          <w:sz w:val="24"/>
          <w:szCs w:val="24"/>
          <w:lang w:eastAsia="ru-RU"/>
        </w:rPr>
        <w:t xml:space="preserve">Актуальность и новизна программы дополнительного образования заключается в том, что она создает </w:t>
      </w:r>
      <w:proofErr w:type="gramStart"/>
      <w:r w:rsidR="004A229D" w:rsidRPr="00FB5C20">
        <w:rPr>
          <w:rFonts w:ascii="Times New Roman" w:eastAsia="Times New Roman" w:hAnsi="Times New Roman" w:cs="Times New Roman"/>
          <w:color w:val="000000"/>
          <w:sz w:val="24"/>
          <w:szCs w:val="24"/>
          <w:lang w:eastAsia="ru-RU"/>
        </w:rPr>
        <w:t>обучающимся  условия</w:t>
      </w:r>
      <w:proofErr w:type="gramEnd"/>
      <w:r w:rsidR="004A229D" w:rsidRPr="00FB5C20">
        <w:rPr>
          <w:rFonts w:ascii="Times New Roman" w:eastAsia="Times New Roman" w:hAnsi="Times New Roman" w:cs="Times New Roman"/>
          <w:color w:val="000000"/>
          <w:sz w:val="24"/>
          <w:szCs w:val="24"/>
          <w:lang w:eastAsia="ru-RU"/>
        </w:rPr>
        <w:t>, чтобы полноценно прожить пору детства. Ведь если ребенок полноценно живет, реализуя себя, решая задачи социально значимые, выходит даже в профессиональное поле деятельности, то у него будет гораздо больше возможностей достичь в зрелом возрасте больших результатов, сделать безошибочный выбор.</w:t>
      </w:r>
    </w:p>
    <w:p w:rsidR="004A229D" w:rsidRPr="00FB5C20" w:rsidRDefault="004A229D" w:rsidP="00FB5C20">
      <w:pPr>
        <w:spacing w:after="0" w:line="240" w:lineRule="auto"/>
        <w:ind w:left="284" w:firstLine="567"/>
        <w:jc w:val="both"/>
        <w:rPr>
          <w:rFonts w:ascii="Times New Roman" w:eastAsia="Times New Roman" w:hAnsi="Times New Roman" w:cs="Times New Roman"/>
          <w:color w:val="FF0000"/>
          <w:sz w:val="24"/>
          <w:szCs w:val="24"/>
          <w:lang w:eastAsia="ru-RU"/>
        </w:rPr>
      </w:pPr>
      <w:r w:rsidRPr="00FB5C20">
        <w:rPr>
          <w:rFonts w:ascii="Times New Roman" w:eastAsia="Times New Roman" w:hAnsi="Times New Roman" w:cs="Times New Roman"/>
          <w:color w:val="000000"/>
          <w:sz w:val="24"/>
          <w:szCs w:val="24"/>
          <w:lang w:eastAsia="ru-RU"/>
        </w:rPr>
        <w:t xml:space="preserve">Данная программа способствует возникновению у ребенка потребности в саморазвитии, формирует у него готовность и привычку к творческой деятельности, повышает его собственную самооценку и его статус в глазах сверстников, педагогов, родителей. Занятость обучающихся во </w:t>
      </w:r>
      <w:proofErr w:type="spellStart"/>
      <w:r w:rsidRPr="00FB5C20">
        <w:rPr>
          <w:rFonts w:ascii="Times New Roman" w:eastAsia="Times New Roman" w:hAnsi="Times New Roman" w:cs="Times New Roman"/>
          <w:color w:val="000000"/>
          <w:sz w:val="24"/>
          <w:szCs w:val="24"/>
          <w:lang w:eastAsia="ru-RU"/>
        </w:rPr>
        <w:t>внеучебное</w:t>
      </w:r>
      <w:proofErr w:type="spellEnd"/>
      <w:r w:rsidRPr="00FB5C20">
        <w:rPr>
          <w:rFonts w:ascii="Times New Roman" w:eastAsia="Times New Roman" w:hAnsi="Times New Roman" w:cs="Times New Roman"/>
          <w:color w:val="000000"/>
          <w:sz w:val="24"/>
          <w:szCs w:val="24"/>
          <w:lang w:eastAsia="ru-RU"/>
        </w:rPr>
        <w:t xml:space="preserve"> время содействует укреплению </w:t>
      </w:r>
      <w:r w:rsidRPr="00FB5C20">
        <w:rPr>
          <w:rFonts w:ascii="Times New Roman" w:eastAsia="Times New Roman" w:hAnsi="Times New Roman" w:cs="Times New Roman"/>
          <w:color w:val="000000"/>
          <w:sz w:val="24"/>
          <w:szCs w:val="24"/>
          <w:lang w:eastAsia="ru-RU"/>
        </w:rPr>
        <w:lastRenderedPageBreak/>
        <w:t xml:space="preserve">самодисциплины, развитию </w:t>
      </w:r>
      <w:proofErr w:type="spellStart"/>
      <w:r w:rsidRPr="00FB5C20">
        <w:rPr>
          <w:rFonts w:ascii="Times New Roman" w:eastAsia="Times New Roman" w:hAnsi="Times New Roman" w:cs="Times New Roman"/>
          <w:color w:val="000000"/>
          <w:sz w:val="24"/>
          <w:szCs w:val="24"/>
          <w:lang w:eastAsia="ru-RU"/>
        </w:rPr>
        <w:t>самоорганизованности</w:t>
      </w:r>
      <w:proofErr w:type="spellEnd"/>
      <w:r w:rsidRPr="00FB5C20">
        <w:rPr>
          <w:rFonts w:ascii="Times New Roman" w:eastAsia="Times New Roman" w:hAnsi="Times New Roman" w:cs="Times New Roman"/>
          <w:color w:val="000000"/>
          <w:sz w:val="24"/>
          <w:szCs w:val="24"/>
          <w:lang w:eastAsia="ru-RU"/>
        </w:rPr>
        <w:t xml:space="preserve"> и самоконтроля школьников, появлению навыков содержательного проведения досуга, позволяет формировать у детей практические навыки здорового образа жизни, </w:t>
      </w:r>
      <w:r w:rsidRPr="00FB5C20">
        <w:rPr>
          <w:rFonts w:ascii="Times New Roman" w:eastAsia="Times New Roman" w:hAnsi="Times New Roman" w:cs="Times New Roman"/>
          <w:sz w:val="24"/>
          <w:szCs w:val="24"/>
          <w:lang w:eastAsia="ru-RU"/>
        </w:rPr>
        <w:t>умение противостоять негативному воздействию окружающей среды. Массовое участие детей в досуговых программах способствует сплочению ученического коллектива, утверждению благоприятного социально-психологического климата в ней.</w:t>
      </w:r>
    </w:p>
    <w:p w:rsidR="004A229D" w:rsidRPr="00FB5C20" w:rsidRDefault="004A229D" w:rsidP="00FB5C20">
      <w:pPr>
        <w:spacing w:after="0" w:line="240" w:lineRule="auto"/>
        <w:ind w:left="284" w:firstLine="567"/>
        <w:jc w:val="both"/>
        <w:rPr>
          <w:rFonts w:ascii="Times New Roman" w:eastAsia="Times New Roman" w:hAnsi="Times New Roman" w:cs="Times New Roman"/>
          <w:color w:val="000000"/>
          <w:sz w:val="24"/>
          <w:szCs w:val="24"/>
          <w:lang w:eastAsia="ru-RU"/>
        </w:rPr>
      </w:pPr>
      <w:r w:rsidRPr="00FB5C20">
        <w:rPr>
          <w:rFonts w:ascii="Times New Roman" w:eastAsia="Times New Roman" w:hAnsi="Times New Roman" w:cs="Times New Roman"/>
          <w:color w:val="000000"/>
          <w:sz w:val="24"/>
          <w:szCs w:val="24"/>
          <w:lang w:eastAsia="ru-RU"/>
        </w:rPr>
        <w:t>Педагогическая целесообразность состоит в том, что данная программа является важнейшим фактором развития образовательного учреждения, так как:</w:t>
      </w:r>
    </w:p>
    <w:p w:rsidR="004A229D" w:rsidRPr="00FB5C20" w:rsidRDefault="004A229D" w:rsidP="00FB5C20">
      <w:pPr>
        <w:spacing w:after="0" w:line="240" w:lineRule="auto"/>
        <w:ind w:left="284" w:firstLine="567"/>
        <w:jc w:val="both"/>
        <w:rPr>
          <w:rFonts w:ascii="Times New Roman" w:eastAsia="Times New Roman" w:hAnsi="Times New Roman" w:cs="Times New Roman"/>
          <w:color w:val="000000"/>
          <w:sz w:val="24"/>
          <w:szCs w:val="24"/>
          <w:lang w:eastAsia="ru-RU"/>
        </w:rPr>
      </w:pPr>
      <w:r w:rsidRPr="00FB5C20">
        <w:rPr>
          <w:rFonts w:ascii="Times New Roman" w:eastAsia="Times New Roman" w:hAnsi="Times New Roman" w:cs="Times New Roman"/>
          <w:color w:val="000000"/>
          <w:sz w:val="24"/>
          <w:szCs w:val="24"/>
          <w:lang w:eastAsia="ru-RU"/>
        </w:rPr>
        <w:t xml:space="preserve"> - позволяет сблизить процессы воспитания, обучения и развития; </w:t>
      </w:r>
    </w:p>
    <w:p w:rsidR="004A229D" w:rsidRPr="00FB5C20" w:rsidRDefault="004A229D" w:rsidP="00FB5C20">
      <w:pPr>
        <w:spacing w:after="0" w:line="240" w:lineRule="auto"/>
        <w:ind w:left="284" w:firstLine="567"/>
        <w:jc w:val="both"/>
        <w:rPr>
          <w:rFonts w:ascii="Times New Roman" w:eastAsia="Times New Roman" w:hAnsi="Times New Roman" w:cs="Times New Roman"/>
          <w:color w:val="000000"/>
          <w:sz w:val="24"/>
          <w:szCs w:val="24"/>
          <w:lang w:eastAsia="ru-RU"/>
        </w:rPr>
      </w:pPr>
      <w:r w:rsidRPr="00FB5C20">
        <w:rPr>
          <w:rFonts w:ascii="Times New Roman" w:eastAsia="Times New Roman" w:hAnsi="Times New Roman" w:cs="Times New Roman"/>
          <w:color w:val="000000"/>
          <w:sz w:val="24"/>
          <w:szCs w:val="24"/>
          <w:lang w:eastAsia="ru-RU"/>
        </w:rPr>
        <w:t xml:space="preserve">- дает реальную возможность обучающемуся выбора своего индивидуального пути через включение в занятия по интересам; </w:t>
      </w:r>
    </w:p>
    <w:p w:rsidR="004A229D" w:rsidRPr="00FB5C20" w:rsidRDefault="004A229D" w:rsidP="00FB5C20">
      <w:pPr>
        <w:spacing w:after="0" w:line="240" w:lineRule="auto"/>
        <w:ind w:left="284" w:firstLine="567"/>
        <w:jc w:val="both"/>
        <w:rPr>
          <w:rFonts w:ascii="Times New Roman" w:eastAsia="Times New Roman" w:hAnsi="Times New Roman" w:cs="Times New Roman"/>
          <w:color w:val="000000"/>
          <w:sz w:val="24"/>
          <w:szCs w:val="24"/>
          <w:lang w:eastAsia="ru-RU"/>
        </w:rPr>
      </w:pPr>
      <w:r w:rsidRPr="00FB5C20">
        <w:rPr>
          <w:rFonts w:ascii="Times New Roman" w:eastAsia="Times New Roman" w:hAnsi="Times New Roman" w:cs="Times New Roman"/>
          <w:color w:val="000000"/>
          <w:sz w:val="24"/>
          <w:szCs w:val="24"/>
          <w:lang w:eastAsia="ru-RU"/>
        </w:rPr>
        <w:t>- включает обучающихся в разные виды деятельности;</w:t>
      </w:r>
    </w:p>
    <w:p w:rsidR="004A229D" w:rsidRPr="00FB5C20" w:rsidRDefault="004A229D" w:rsidP="00FB5C20">
      <w:pPr>
        <w:spacing w:after="0" w:line="240" w:lineRule="auto"/>
        <w:ind w:left="284" w:firstLine="567"/>
        <w:jc w:val="both"/>
        <w:rPr>
          <w:rFonts w:ascii="Times New Roman" w:eastAsia="Times New Roman" w:hAnsi="Times New Roman" w:cs="Times New Roman"/>
          <w:color w:val="000000"/>
          <w:sz w:val="24"/>
          <w:szCs w:val="24"/>
          <w:lang w:eastAsia="ru-RU"/>
        </w:rPr>
      </w:pPr>
      <w:r w:rsidRPr="00FB5C20">
        <w:rPr>
          <w:rFonts w:ascii="Times New Roman" w:eastAsia="Times New Roman" w:hAnsi="Times New Roman" w:cs="Times New Roman"/>
          <w:color w:val="000000"/>
          <w:sz w:val="24"/>
          <w:szCs w:val="24"/>
          <w:lang w:eastAsia="ru-RU"/>
        </w:rPr>
        <w:t xml:space="preserve"> - создает условия для достижения успехов в соответствии с собственными способностями; </w:t>
      </w:r>
    </w:p>
    <w:p w:rsidR="004A229D" w:rsidRPr="00FB5C20" w:rsidRDefault="004A229D" w:rsidP="00FB5C20">
      <w:pPr>
        <w:spacing w:after="0" w:line="240" w:lineRule="auto"/>
        <w:ind w:left="284" w:firstLine="567"/>
        <w:jc w:val="both"/>
        <w:rPr>
          <w:rFonts w:ascii="Times New Roman" w:eastAsia="Times New Roman" w:hAnsi="Times New Roman" w:cs="Times New Roman"/>
          <w:color w:val="000000"/>
          <w:sz w:val="24"/>
          <w:szCs w:val="24"/>
          <w:lang w:eastAsia="ru-RU"/>
        </w:rPr>
      </w:pPr>
      <w:r w:rsidRPr="00FB5C20">
        <w:rPr>
          <w:rFonts w:ascii="Times New Roman" w:eastAsia="Times New Roman" w:hAnsi="Times New Roman" w:cs="Times New Roman"/>
          <w:color w:val="000000"/>
          <w:sz w:val="24"/>
          <w:szCs w:val="24"/>
          <w:lang w:eastAsia="ru-RU"/>
        </w:rPr>
        <w:t xml:space="preserve">- обеспечивает взаимосвязь познавательной деятельности с различными видами досуга, творчества, самообразования; </w:t>
      </w:r>
    </w:p>
    <w:p w:rsidR="004A229D" w:rsidRPr="00FB5C20" w:rsidRDefault="004A229D" w:rsidP="00FB5C20">
      <w:pPr>
        <w:spacing w:after="0" w:line="240" w:lineRule="auto"/>
        <w:ind w:left="284" w:firstLine="567"/>
        <w:jc w:val="both"/>
        <w:rPr>
          <w:rFonts w:ascii="Times New Roman" w:eastAsia="Times New Roman" w:hAnsi="Times New Roman" w:cs="Times New Roman"/>
          <w:color w:val="000000"/>
          <w:sz w:val="24"/>
          <w:szCs w:val="24"/>
          <w:lang w:eastAsia="ru-RU"/>
        </w:rPr>
      </w:pPr>
      <w:r w:rsidRPr="00FB5C20">
        <w:rPr>
          <w:rFonts w:ascii="Times New Roman" w:eastAsia="Times New Roman" w:hAnsi="Times New Roman" w:cs="Times New Roman"/>
          <w:color w:val="000000"/>
          <w:sz w:val="24"/>
          <w:szCs w:val="24"/>
          <w:lang w:eastAsia="ru-RU"/>
        </w:rPr>
        <w:t>- решает проблемы социальной адаптации и профессионального самоопределения обучающихся.</w:t>
      </w:r>
    </w:p>
    <w:p w:rsidR="004A229D" w:rsidRPr="00FB5C20" w:rsidRDefault="004A229D" w:rsidP="00FB5C20">
      <w:pPr>
        <w:spacing w:after="0" w:line="240" w:lineRule="auto"/>
        <w:ind w:left="284" w:firstLine="567"/>
        <w:jc w:val="both"/>
        <w:rPr>
          <w:rFonts w:ascii="Times New Roman" w:eastAsia="Times New Roman" w:hAnsi="Times New Roman" w:cs="Times New Roman"/>
          <w:color w:val="000000"/>
          <w:sz w:val="24"/>
          <w:szCs w:val="24"/>
          <w:lang w:eastAsia="ru-RU"/>
        </w:rPr>
      </w:pPr>
      <w:r w:rsidRPr="00FB5C20">
        <w:rPr>
          <w:rFonts w:ascii="Times New Roman" w:eastAsia="Times New Roman" w:hAnsi="Times New Roman" w:cs="Times New Roman"/>
          <w:color w:val="000000"/>
          <w:sz w:val="24"/>
          <w:szCs w:val="24"/>
          <w:lang w:eastAsia="ru-RU"/>
        </w:rPr>
        <w:t xml:space="preserve">Включение дополнительного образования в систему деятельности школы позволяет более эффективно решать такие проблемы как: </w:t>
      </w:r>
    </w:p>
    <w:p w:rsidR="004A229D" w:rsidRPr="00FB5C20" w:rsidRDefault="004A229D" w:rsidP="00FB5C20">
      <w:pPr>
        <w:spacing w:after="0" w:line="240" w:lineRule="auto"/>
        <w:ind w:left="284" w:firstLine="567"/>
        <w:jc w:val="both"/>
        <w:rPr>
          <w:rFonts w:ascii="Times New Roman" w:eastAsia="Times New Roman" w:hAnsi="Times New Roman" w:cs="Times New Roman"/>
          <w:color w:val="000000"/>
          <w:sz w:val="24"/>
          <w:szCs w:val="24"/>
          <w:lang w:eastAsia="ru-RU"/>
        </w:rPr>
      </w:pPr>
      <w:r w:rsidRPr="00FB5C20">
        <w:rPr>
          <w:rFonts w:ascii="Times New Roman" w:eastAsia="Times New Roman" w:hAnsi="Times New Roman" w:cs="Times New Roman"/>
          <w:color w:val="000000"/>
          <w:sz w:val="24"/>
          <w:szCs w:val="24"/>
          <w:lang w:eastAsia="ru-RU"/>
        </w:rPr>
        <w:t xml:space="preserve">- проблемы занятости детей в пространстве свободного времени; </w:t>
      </w:r>
    </w:p>
    <w:p w:rsidR="004A229D" w:rsidRPr="00FB5C20" w:rsidRDefault="004A229D" w:rsidP="00FB5C20">
      <w:pPr>
        <w:spacing w:after="0" w:line="240" w:lineRule="auto"/>
        <w:ind w:left="284" w:firstLine="567"/>
        <w:jc w:val="both"/>
        <w:rPr>
          <w:rFonts w:ascii="Times New Roman" w:eastAsia="Times New Roman" w:hAnsi="Times New Roman" w:cs="Times New Roman"/>
          <w:color w:val="000000"/>
          <w:sz w:val="24"/>
          <w:szCs w:val="24"/>
          <w:lang w:eastAsia="ru-RU"/>
        </w:rPr>
      </w:pPr>
      <w:r w:rsidRPr="00FB5C20">
        <w:rPr>
          <w:rFonts w:ascii="Times New Roman" w:eastAsia="Times New Roman" w:hAnsi="Times New Roman" w:cs="Times New Roman"/>
          <w:color w:val="000000"/>
          <w:sz w:val="24"/>
          <w:szCs w:val="24"/>
          <w:lang w:eastAsia="ru-RU"/>
        </w:rPr>
        <w:t xml:space="preserve">- организация целесообразной деятельности ребёнка по саморазвитию и самосовершенствованию; </w:t>
      </w:r>
    </w:p>
    <w:p w:rsidR="004A229D" w:rsidRPr="00FB5C20" w:rsidRDefault="004A229D" w:rsidP="00FB5C20">
      <w:pPr>
        <w:spacing w:after="0" w:line="240" w:lineRule="auto"/>
        <w:ind w:left="284" w:firstLine="567"/>
        <w:jc w:val="both"/>
        <w:rPr>
          <w:rFonts w:ascii="Times New Roman" w:eastAsia="Times New Roman" w:hAnsi="Times New Roman" w:cs="Times New Roman"/>
          <w:color w:val="000000"/>
          <w:sz w:val="24"/>
          <w:szCs w:val="24"/>
          <w:lang w:eastAsia="ru-RU"/>
        </w:rPr>
      </w:pPr>
      <w:r w:rsidRPr="00FB5C20">
        <w:rPr>
          <w:rFonts w:ascii="Times New Roman" w:eastAsia="Times New Roman" w:hAnsi="Times New Roman" w:cs="Times New Roman"/>
          <w:color w:val="000000"/>
          <w:sz w:val="24"/>
          <w:szCs w:val="24"/>
          <w:lang w:eastAsia="ru-RU"/>
        </w:rPr>
        <w:t xml:space="preserve">- овладение навыками учебной деятельности, развитие познавательной активности; </w:t>
      </w:r>
    </w:p>
    <w:p w:rsidR="004A229D" w:rsidRPr="00FB5C20" w:rsidRDefault="004A229D" w:rsidP="00FB5C20">
      <w:pPr>
        <w:spacing w:after="0" w:line="240" w:lineRule="auto"/>
        <w:ind w:left="284" w:firstLine="567"/>
        <w:jc w:val="both"/>
        <w:rPr>
          <w:rFonts w:ascii="Times New Roman" w:eastAsia="Times New Roman" w:hAnsi="Times New Roman" w:cs="Times New Roman"/>
          <w:color w:val="000000"/>
          <w:sz w:val="24"/>
          <w:szCs w:val="24"/>
          <w:lang w:eastAsia="ru-RU"/>
        </w:rPr>
      </w:pPr>
      <w:r w:rsidRPr="00FB5C20">
        <w:rPr>
          <w:rFonts w:ascii="Times New Roman" w:eastAsia="Times New Roman" w:hAnsi="Times New Roman" w:cs="Times New Roman"/>
          <w:color w:val="000000"/>
          <w:sz w:val="24"/>
          <w:szCs w:val="24"/>
          <w:lang w:eastAsia="ru-RU"/>
        </w:rPr>
        <w:t xml:space="preserve">- углубление знаний и развитие </w:t>
      </w:r>
      <w:proofErr w:type="spellStart"/>
      <w:r w:rsidRPr="00FB5C20">
        <w:rPr>
          <w:rFonts w:ascii="Times New Roman" w:eastAsia="Times New Roman" w:hAnsi="Times New Roman" w:cs="Times New Roman"/>
          <w:color w:val="000000"/>
          <w:sz w:val="24"/>
          <w:szCs w:val="24"/>
          <w:lang w:eastAsia="ru-RU"/>
        </w:rPr>
        <w:t>межпредметных</w:t>
      </w:r>
      <w:proofErr w:type="spellEnd"/>
      <w:r w:rsidRPr="00FB5C20">
        <w:rPr>
          <w:rFonts w:ascii="Times New Roman" w:eastAsia="Times New Roman" w:hAnsi="Times New Roman" w:cs="Times New Roman"/>
          <w:color w:val="000000"/>
          <w:sz w:val="24"/>
          <w:szCs w:val="24"/>
          <w:lang w:eastAsia="ru-RU"/>
        </w:rPr>
        <w:t xml:space="preserve"> связей, построение целостной картины мира в его мировоззрении; </w:t>
      </w:r>
    </w:p>
    <w:p w:rsidR="004A229D" w:rsidRPr="00FB5C20" w:rsidRDefault="004A229D" w:rsidP="00FB5C20">
      <w:pPr>
        <w:spacing w:after="0" w:line="240" w:lineRule="auto"/>
        <w:ind w:left="284" w:firstLine="567"/>
        <w:jc w:val="both"/>
        <w:rPr>
          <w:rFonts w:ascii="Times New Roman" w:eastAsia="Times New Roman" w:hAnsi="Times New Roman" w:cs="Times New Roman"/>
          <w:color w:val="000000"/>
          <w:sz w:val="24"/>
          <w:szCs w:val="24"/>
          <w:lang w:eastAsia="ru-RU"/>
        </w:rPr>
      </w:pPr>
      <w:r w:rsidRPr="00FB5C20">
        <w:rPr>
          <w:rFonts w:ascii="Times New Roman" w:eastAsia="Times New Roman" w:hAnsi="Times New Roman" w:cs="Times New Roman"/>
          <w:color w:val="000000"/>
          <w:sz w:val="24"/>
          <w:szCs w:val="24"/>
          <w:lang w:eastAsia="ru-RU"/>
        </w:rPr>
        <w:t xml:space="preserve">- формирование навыков общения со сверстниками, со старшими и младшими; </w:t>
      </w:r>
    </w:p>
    <w:p w:rsidR="004A229D" w:rsidRPr="00FB5C20" w:rsidRDefault="004A229D" w:rsidP="00FB5C20">
      <w:pPr>
        <w:spacing w:after="0" w:line="240" w:lineRule="auto"/>
        <w:ind w:left="284" w:firstLine="567"/>
        <w:jc w:val="both"/>
        <w:rPr>
          <w:rFonts w:ascii="Times New Roman" w:eastAsia="Times New Roman" w:hAnsi="Times New Roman" w:cs="Times New Roman"/>
          <w:color w:val="000000"/>
          <w:sz w:val="24"/>
          <w:szCs w:val="24"/>
          <w:lang w:eastAsia="ru-RU"/>
        </w:rPr>
      </w:pPr>
      <w:r w:rsidRPr="00FB5C20">
        <w:rPr>
          <w:rFonts w:ascii="Times New Roman" w:eastAsia="Times New Roman" w:hAnsi="Times New Roman" w:cs="Times New Roman"/>
          <w:color w:val="000000"/>
          <w:sz w:val="24"/>
          <w:szCs w:val="24"/>
          <w:lang w:eastAsia="ru-RU"/>
        </w:rPr>
        <w:t xml:space="preserve">- формирование ответственности; </w:t>
      </w:r>
    </w:p>
    <w:p w:rsidR="004A229D" w:rsidRPr="00FB5C20" w:rsidRDefault="004A229D" w:rsidP="00FB5C20">
      <w:pPr>
        <w:spacing w:after="0" w:line="240" w:lineRule="auto"/>
        <w:ind w:left="284" w:firstLine="567"/>
        <w:jc w:val="both"/>
        <w:rPr>
          <w:rFonts w:ascii="Times New Roman" w:eastAsia="Times New Roman" w:hAnsi="Times New Roman" w:cs="Times New Roman"/>
          <w:color w:val="000000"/>
          <w:sz w:val="24"/>
          <w:szCs w:val="24"/>
          <w:lang w:eastAsia="ru-RU"/>
        </w:rPr>
      </w:pPr>
      <w:r w:rsidRPr="00FB5C20">
        <w:rPr>
          <w:rFonts w:ascii="Times New Roman" w:eastAsia="Times New Roman" w:hAnsi="Times New Roman" w:cs="Times New Roman"/>
          <w:color w:val="000000"/>
          <w:sz w:val="24"/>
          <w:szCs w:val="24"/>
          <w:lang w:eastAsia="ru-RU"/>
        </w:rPr>
        <w:t>-решает проблемы социальной адаптации и профессионального самоопределения школьников, формирование творчески активной личности, способную воспринимать и оценивать прекрасное в природе, труде, общественных отношениях с позиции эстетического идеала, а также испытывать потребность в эстетической деятельности.</w:t>
      </w:r>
    </w:p>
    <w:p w:rsidR="004A229D" w:rsidRPr="00FB5C20" w:rsidRDefault="004A229D" w:rsidP="00FB5C20">
      <w:pPr>
        <w:spacing w:after="0" w:line="240" w:lineRule="auto"/>
        <w:ind w:left="284" w:firstLine="567"/>
        <w:jc w:val="both"/>
        <w:rPr>
          <w:rFonts w:ascii="Times New Roman" w:eastAsia="Times New Roman" w:hAnsi="Times New Roman" w:cs="Times New Roman"/>
          <w:color w:val="000000"/>
          <w:sz w:val="24"/>
          <w:szCs w:val="24"/>
          <w:lang w:eastAsia="ru-RU"/>
        </w:rPr>
      </w:pPr>
      <w:r w:rsidRPr="00FB5C20">
        <w:rPr>
          <w:rFonts w:ascii="Times New Roman" w:eastAsia="Times New Roman" w:hAnsi="Times New Roman" w:cs="Times New Roman"/>
          <w:color w:val="000000"/>
          <w:sz w:val="24"/>
          <w:szCs w:val="24"/>
          <w:lang w:eastAsia="ru-RU"/>
        </w:rPr>
        <w:t>Таким образом, интеграция предполагает расширение образовательного пространства, позволяя одинаково эффективно решать проблемы социализации и индивидуализации обучающегося, через включение его в многогранную интеллектуально и психологически положительно насыщенную жизнь, где есть условия для самовыражения и самоутверждения. Для системной и качественной реализации дополнительного образования в школе создана основная программа дополнительного образования.</w:t>
      </w:r>
    </w:p>
    <w:p w:rsidR="004A229D" w:rsidRPr="00FB5C20" w:rsidRDefault="004A229D" w:rsidP="00FB5C20">
      <w:pPr>
        <w:spacing w:after="0" w:line="240" w:lineRule="auto"/>
        <w:ind w:left="284" w:firstLine="567"/>
        <w:jc w:val="both"/>
        <w:rPr>
          <w:rFonts w:ascii="Times New Roman" w:eastAsia="Times New Roman" w:hAnsi="Times New Roman" w:cs="Times New Roman"/>
          <w:color w:val="000000"/>
          <w:sz w:val="24"/>
          <w:szCs w:val="24"/>
          <w:lang w:eastAsia="ru-RU"/>
        </w:rPr>
      </w:pPr>
      <w:r w:rsidRPr="00FB5C20">
        <w:rPr>
          <w:rFonts w:ascii="Times New Roman" w:eastAsia="Times New Roman" w:hAnsi="Times New Roman" w:cs="Times New Roman"/>
          <w:color w:val="000000"/>
          <w:sz w:val="24"/>
          <w:szCs w:val="24"/>
          <w:lang w:eastAsia="ru-RU"/>
        </w:rPr>
        <w:t>В Программе отражены цели и задачи, направленные на развитие системы дополнительного образования в школе, а также средства и механизмы, обеспечивающие их практическую реализацию. Конечным результатом реализации программы должна стать вариативная система дополнительного образования, которая будет создавать условия для свободного развития личности каждого обучающегося центра.</w:t>
      </w:r>
    </w:p>
    <w:p w:rsidR="00DB7BF5" w:rsidRPr="00FB5C20" w:rsidRDefault="00DB7BF5" w:rsidP="00FB5C20">
      <w:pPr>
        <w:spacing w:after="0" w:line="240" w:lineRule="auto"/>
        <w:ind w:left="284" w:firstLine="567"/>
        <w:jc w:val="both"/>
        <w:rPr>
          <w:rFonts w:ascii="Times New Roman" w:eastAsia="Times New Roman" w:hAnsi="Times New Roman" w:cs="Times New Roman"/>
          <w:color w:val="000000"/>
          <w:sz w:val="24"/>
          <w:szCs w:val="24"/>
          <w:lang w:eastAsia="ru-RU"/>
        </w:rPr>
      </w:pPr>
    </w:p>
    <w:p w:rsidR="00DB7BF5" w:rsidRPr="00FB5C20" w:rsidRDefault="00DB7BF5" w:rsidP="00FB5C20">
      <w:pPr>
        <w:spacing w:after="0" w:line="240" w:lineRule="auto"/>
        <w:ind w:left="284" w:firstLine="567"/>
        <w:jc w:val="both"/>
        <w:rPr>
          <w:rFonts w:ascii="Times New Roman" w:eastAsia="Times New Roman" w:hAnsi="Times New Roman" w:cs="Times New Roman"/>
          <w:color w:val="000000"/>
          <w:sz w:val="24"/>
          <w:szCs w:val="24"/>
          <w:lang w:eastAsia="ru-RU"/>
        </w:rPr>
      </w:pPr>
    </w:p>
    <w:p w:rsidR="00DB7BF5" w:rsidRDefault="00DB7BF5" w:rsidP="00FB5C20">
      <w:pPr>
        <w:spacing w:after="0" w:line="240" w:lineRule="auto"/>
        <w:ind w:left="284" w:firstLine="567"/>
        <w:jc w:val="both"/>
        <w:rPr>
          <w:rFonts w:ascii="Times New Roman" w:eastAsia="Times New Roman" w:hAnsi="Times New Roman" w:cs="Times New Roman"/>
          <w:color w:val="000000"/>
          <w:sz w:val="24"/>
          <w:szCs w:val="24"/>
          <w:lang w:eastAsia="ru-RU"/>
        </w:rPr>
      </w:pPr>
    </w:p>
    <w:p w:rsidR="00987818" w:rsidRDefault="00987818" w:rsidP="00FB5C20">
      <w:pPr>
        <w:spacing w:after="0" w:line="240" w:lineRule="auto"/>
        <w:ind w:left="284" w:firstLine="567"/>
        <w:jc w:val="both"/>
        <w:rPr>
          <w:rFonts w:ascii="Times New Roman" w:eastAsia="Times New Roman" w:hAnsi="Times New Roman" w:cs="Times New Roman"/>
          <w:color w:val="000000"/>
          <w:sz w:val="24"/>
          <w:szCs w:val="24"/>
          <w:lang w:eastAsia="ru-RU"/>
        </w:rPr>
      </w:pPr>
    </w:p>
    <w:p w:rsidR="00987818" w:rsidRDefault="00987818" w:rsidP="00FB5C20">
      <w:pPr>
        <w:spacing w:after="0" w:line="240" w:lineRule="auto"/>
        <w:ind w:left="284" w:firstLine="567"/>
        <w:jc w:val="both"/>
        <w:rPr>
          <w:rFonts w:ascii="Times New Roman" w:eastAsia="Times New Roman" w:hAnsi="Times New Roman" w:cs="Times New Roman"/>
          <w:color w:val="000000"/>
          <w:sz w:val="24"/>
          <w:szCs w:val="24"/>
          <w:lang w:eastAsia="ru-RU"/>
        </w:rPr>
      </w:pPr>
    </w:p>
    <w:p w:rsidR="00987818" w:rsidRDefault="00987818" w:rsidP="00FB5C20">
      <w:pPr>
        <w:spacing w:after="0" w:line="240" w:lineRule="auto"/>
        <w:ind w:left="284" w:firstLine="567"/>
        <w:jc w:val="both"/>
        <w:rPr>
          <w:rFonts w:ascii="Times New Roman" w:eastAsia="Times New Roman" w:hAnsi="Times New Roman" w:cs="Times New Roman"/>
          <w:color w:val="000000"/>
          <w:sz w:val="24"/>
          <w:szCs w:val="24"/>
          <w:lang w:eastAsia="ru-RU"/>
        </w:rPr>
      </w:pPr>
    </w:p>
    <w:p w:rsidR="00987818" w:rsidRDefault="00987818" w:rsidP="00FB5C20">
      <w:pPr>
        <w:spacing w:after="0" w:line="240" w:lineRule="auto"/>
        <w:ind w:left="284" w:firstLine="567"/>
        <w:jc w:val="both"/>
        <w:rPr>
          <w:rFonts w:ascii="Times New Roman" w:eastAsia="Times New Roman" w:hAnsi="Times New Roman" w:cs="Times New Roman"/>
          <w:color w:val="000000"/>
          <w:sz w:val="24"/>
          <w:szCs w:val="24"/>
          <w:lang w:eastAsia="ru-RU"/>
        </w:rPr>
      </w:pPr>
    </w:p>
    <w:p w:rsidR="009A7BCC" w:rsidRDefault="009A7BCC" w:rsidP="00FB5C20">
      <w:pPr>
        <w:spacing w:after="0" w:line="240" w:lineRule="auto"/>
        <w:ind w:left="284" w:firstLine="567"/>
        <w:jc w:val="both"/>
        <w:rPr>
          <w:rFonts w:ascii="Times New Roman" w:eastAsia="Times New Roman" w:hAnsi="Times New Roman" w:cs="Times New Roman"/>
          <w:color w:val="000000"/>
          <w:sz w:val="24"/>
          <w:szCs w:val="24"/>
          <w:lang w:eastAsia="ru-RU"/>
        </w:rPr>
      </w:pPr>
    </w:p>
    <w:p w:rsidR="009A7BCC" w:rsidRDefault="009A7BCC" w:rsidP="00FB5C20">
      <w:pPr>
        <w:spacing w:after="0" w:line="240" w:lineRule="auto"/>
        <w:ind w:left="284" w:firstLine="567"/>
        <w:jc w:val="both"/>
        <w:rPr>
          <w:rFonts w:ascii="Times New Roman" w:eastAsia="Times New Roman" w:hAnsi="Times New Roman" w:cs="Times New Roman"/>
          <w:color w:val="000000"/>
          <w:sz w:val="24"/>
          <w:szCs w:val="24"/>
          <w:lang w:eastAsia="ru-RU"/>
        </w:rPr>
      </w:pPr>
    </w:p>
    <w:p w:rsidR="009A7BCC" w:rsidRDefault="009A7BCC" w:rsidP="00FB5C20">
      <w:pPr>
        <w:spacing w:after="0" w:line="240" w:lineRule="auto"/>
        <w:ind w:left="284" w:firstLine="567"/>
        <w:jc w:val="both"/>
        <w:rPr>
          <w:rFonts w:ascii="Times New Roman" w:eastAsia="Times New Roman" w:hAnsi="Times New Roman" w:cs="Times New Roman"/>
          <w:color w:val="000000"/>
          <w:sz w:val="24"/>
          <w:szCs w:val="24"/>
          <w:lang w:eastAsia="ru-RU"/>
        </w:rPr>
      </w:pPr>
    </w:p>
    <w:p w:rsidR="009A7BCC" w:rsidRDefault="009A7BCC" w:rsidP="00FB5C20">
      <w:pPr>
        <w:spacing w:after="0" w:line="240" w:lineRule="auto"/>
        <w:ind w:left="284" w:firstLine="567"/>
        <w:jc w:val="both"/>
        <w:rPr>
          <w:rFonts w:ascii="Times New Roman" w:eastAsia="Times New Roman" w:hAnsi="Times New Roman" w:cs="Times New Roman"/>
          <w:color w:val="000000"/>
          <w:sz w:val="24"/>
          <w:szCs w:val="24"/>
          <w:lang w:eastAsia="ru-RU"/>
        </w:rPr>
      </w:pPr>
    </w:p>
    <w:p w:rsidR="00987818" w:rsidRDefault="00987818" w:rsidP="00FB5C20">
      <w:pPr>
        <w:spacing w:after="0" w:line="240" w:lineRule="auto"/>
        <w:ind w:left="284" w:firstLine="567"/>
        <w:jc w:val="both"/>
        <w:rPr>
          <w:rFonts w:ascii="Times New Roman" w:eastAsia="Times New Roman" w:hAnsi="Times New Roman" w:cs="Times New Roman"/>
          <w:color w:val="000000"/>
          <w:sz w:val="24"/>
          <w:szCs w:val="24"/>
          <w:lang w:eastAsia="ru-RU"/>
        </w:rPr>
      </w:pPr>
    </w:p>
    <w:p w:rsidR="004A229D" w:rsidRPr="00FB5C20" w:rsidRDefault="004A229D" w:rsidP="00FB5C20">
      <w:pPr>
        <w:spacing w:after="0" w:line="240" w:lineRule="auto"/>
        <w:jc w:val="both"/>
        <w:rPr>
          <w:rFonts w:ascii="Times New Roman" w:eastAsia="Times New Roman" w:hAnsi="Times New Roman" w:cs="Times New Roman"/>
          <w:b/>
          <w:sz w:val="24"/>
          <w:szCs w:val="24"/>
          <w:lang w:eastAsia="ru-RU"/>
        </w:rPr>
      </w:pPr>
      <w:r w:rsidRPr="00FB5C20">
        <w:rPr>
          <w:rFonts w:ascii="Times New Roman" w:eastAsia="Times New Roman" w:hAnsi="Times New Roman" w:cs="Times New Roman"/>
          <w:b/>
          <w:sz w:val="24"/>
          <w:szCs w:val="24"/>
          <w:lang w:eastAsia="ru-RU"/>
        </w:rPr>
        <w:t xml:space="preserve">1.Пояснительная записка </w:t>
      </w:r>
    </w:p>
    <w:p w:rsidR="004A229D" w:rsidRPr="00FB5C20" w:rsidRDefault="004A229D" w:rsidP="00FB5C20">
      <w:pPr>
        <w:spacing w:after="0" w:line="240" w:lineRule="auto"/>
        <w:jc w:val="both"/>
        <w:rPr>
          <w:rFonts w:ascii="Times New Roman" w:eastAsia="Times New Roman" w:hAnsi="Times New Roman" w:cs="Times New Roman"/>
          <w:sz w:val="24"/>
          <w:szCs w:val="24"/>
          <w:lang w:eastAsia="ru-RU"/>
        </w:rPr>
      </w:pPr>
      <w:r w:rsidRPr="00FB5C20">
        <w:rPr>
          <w:rFonts w:ascii="Times New Roman" w:eastAsia="Times New Roman" w:hAnsi="Times New Roman" w:cs="Times New Roman"/>
          <w:b/>
          <w:sz w:val="24"/>
          <w:szCs w:val="24"/>
          <w:lang w:eastAsia="ru-RU"/>
        </w:rPr>
        <w:t xml:space="preserve"> 1.</w:t>
      </w:r>
      <w:proofErr w:type="gramStart"/>
      <w:r w:rsidRPr="00FB5C20">
        <w:rPr>
          <w:rFonts w:ascii="Times New Roman" w:eastAsia="Times New Roman" w:hAnsi="Times New Roman" w:cs="Times New Roman"/>
          <w:b/>
          <w:sz w:val="24"/>
          <w:szCs w:val="24"/>
          <w:lang w:eastAsia="ru-RU"/>
        </w:rPr>
        <w:t>1.Концептуальная</w:t>
      </w:r>
      <w:proofErr w:type="gramEnd"/>
      <w:r w:rsidRPr="00FB5C20">
        <w:rPr>
          <w:rFonts w:ascii="Times New Roman" w:eastAsia="Times New Roman" w:hAnsi="Times New Roman" w:cs="Times New Roman"/>
          <w:b/>
          <w:sz w:val="24"/>
          <w:szCs w:val="24"/>
          <w:lang w:eastAsia="ru-RU"/>
        </w:rPr>
        <w:t xml:space="preserve"> основа дополнительного образования школы</w:t>
      </w:r>
      <w:r w:rsidRPr="00FB5C20">
        <w:rPr>
          <w:rFonts w:ascii="Times New Roman" w:eastAsia="Times New Roman" w:hAnsi="Times New Roman" w:cs="Times New Roman"/>
          <w:sz w:val="24"/>
          <w:szCs w:val="24"/>
          <w:lang w:eastAsia="ru-RU"/>
        </w:rPr>
        <w:t xml:space="preserve"> </w:t>
      </w:r>
    </w:p>
    <w:p w:rsidR="004A229D" w:rsidRPr="00FB5C20" w:rsidRDefault="004A229D" w:rsidP="00FB5C20">
      <w:pPr>
        <w:spacing w:after="0" w:line="240" w:lineRule="auto"/>
        <w:jc w:val="both"/>
        <w:rPr>
          <w:rFonts w:ascii="Times New Roman" w:eastAsia="Times New Roman" w:hAnsi="Times New Roman" w:cs="Times New Roman"/>
          <w:sz w:val="24"/>
          <w:szCs w:val="24"/>
          <w:lang w:eastAsia="ru-RU"/>
        </w:rPr>
      </w:pPr>
      <w:r w:rsidRPr="00FB5C20">
        <w:rPr>
          <w:rFonts w:ascii="Times New Roman" w:eastAsia="Times New Roman" w:hAnsi="Times New Roman" w:cs="Times New Roman"/>
          <w:sz w:val="24"/>
          <w:szCs w:val="24"/>
          <w:lang w:eastAsia="ru-RU"/>
        </w:rPr>
        <w:t xml:space="preserve">   </w:t>
      </w:r>
      <w:proofErr w:type="gramStart"/>
      <w:r w:rsidRPr="00FB5C20">
        <w:rPr>
          <w:rFonts w:ascii="Times New Roman" w:eastAsia="Times New Roman" w:hAnsi="Times New Roman" w:cs="Times New Roman"/>
          <w:sz w:val="24"/>
          <w:szCs w:val="24"/>
          <w:lang w:eastAsia="ru-RU"/>
        </w:rPr>
        <w:t>Основу  современного</w:t>
      </w:r>
      <w:proofErr w:type="gramEnd"/>
      <w:r w:rsidRPr="00FB5C20">
        <w:rPr>
          <w:rFonts w:ascii="Times New Roman" w:eastAsia="Times New Roman" w:hAnsi="Times New Roman" w:cs="Times New Roman"/>
          <w:sz w:val="24"/>
          <w:szCs w:val="24"/>
          <w:lang w:eastAsia="ru-RU"/>
        </w:rPr>
        <w:t xml:space="preserve">  дополнительного  образования  детей,  и  это существенно отличает его от традиционной внешкольной работы, составляет масштабный  образовательный  блок.  </w:t>
      </w:r>
      <w:proofErr w:type="gramStart"/>
      <w:r w:rsidRPr="00FB5C20">
        <w:rPr>
          <w:rFonts w:ascii="Times New Roman" w:eastAsia="Times New Roman" w:hAnsi="Times New Roman" w:cs="Times New Roman"/>
          <w:sz w:val="24"/>
          <w:szCs w:val="24"/>
          <w:lang w:eastAsia="ru-RU"/>
        </w:rPr>
        <w:t>Дополнительные  образовательные</w:t>
      </w:r>
      <w:proofErr w:type="gramEnd"/>
      <w:r w:rsidRPr="00FB5C20">
        <w:rPr>
          <w:rFonts w:ascii="Times New Roman" w:eastAsia="Times New Roman" w:hAnsi="Times New Roman" w:cs="Times New Roman"/>
          <w:sz w:val="24"/>
          <w:szCs w:val="24"/>
          <w:lang w:eastAsia="ru-RU"/>
        </w:rPr>
        <w:t xml:space="preserve"> программы  являются  прямым  продолжением  базовых  образовательных программ  и  дают  при  этом  детям  необходимые  для  жизни  практические навыки.  </w:t>
      </w:r>
      <w:proofErr w:type="gramStart"/>
      <w:r w:rsidRPr="00FB5C20">
        <w:rPr>
          <w:rFonts w:ascii="Times New Roman" w:eastAsia="Times New Roman" w:hAnsi="Times New Roman" w:cs="Times New Roman"/>
          <w:sz w:val="24"/>
          <w:szCs w:val="24"/>
          <w:lang w:eastAsia="ru-RU"/>
        </w:rPr>
        <w:t>Обучение  детей</w:t>
      </w:r>
      <w:proofErr w:type="gramEnd"/>
      <w:r w:rsidRPr="00FB5C20">
        <w:rPr>
          <w:rFonts w:ascii="Times New Roman" w:eastAsia="Times New Roman" w:hAnsi="Times New Roman" w:cs="Times New Roman"/>
          <w:sz w:val="24"/>
          <w:szCs w:val="24"/>
          <w:lang w:eastAsia="ru-RU"/>
        </w:rPr>
        <w:t xml:space="preserve">  осуществляется  на  основе  образовательных программ, разработанных,  как правило,  самими педагогами.  Отличительная </w:t>
      </w:r>
      <w:proofErr w:type="gramStart"/>
      <w:r w:rsidRPr="00FB5C20">
        <w:rPr>
          <w:rFonts w:ascii="Times New Roman" w:eastAsia="Times New Roman" w:hAnsi="Times New Roman" w:cs="Times New Roman"/>
          <w:sz w:val="24"/>
          <w:szCs w:val="24"/>
          <w:lang w:eastAsia="ru-RU"/>
        </w:rPr>
        <w:t>особенность  дополнительного</w:t>
      </w:r>
      <w:proofErr w:type="gramEnd"/>
      <w:r w:rsidRPr="00FB5C20">
        <w:rPr>
          <w:rFonts w:ascii="Times New Roman" w:eastAsia="Times New Roman" w:hAnsi="Times New Roman" w:cs="Times New Roman"/>
          <w:sz w:val="24"/>
          <w:szCs w:val="24"/>
          <w:lang w:eastAsia="ru-RU"/>
        </w:rPr>
        <w:t xml:space="preserve">  образования  состоит  в  том,  что  все  его программы предлагаются детям по выбору, в соответствии с их интересами, природными склонностями и способностями.  Главной специфической чертой развития дополнительного образования в школе является опора на содержание основного образования. Интеграция основного и дополнительного образования обеспечивает: </w:t>
      </w:r>
    </w:p>
    <w:p w:rsidR="004A229D" w:rsidRPr="00FB5C20" w:rsidRDefault="004A229D" w:rsidP="00FB5C20">
      <w:pPr>
        <w:spacing w:after="0" w:line="240" w:lineRule="auto"/>
        <w:ind w:firstLine="567"/>
        <w:jc w:val="both"/>
        <w:rPr>
          <w:rFonts w:ascii="Times New Roman" w:eastAsia="Times New Roman" w:hAnsi="Times New Roman" w:cs="Times New Roman"/>
          <w:sz w:val="24"/>
          <w:szCs w:val="24"/>
          <w:lang w:eastAsia="ru-RU"/>
        </w:rPr>
      </w:pPr>
      <w:r w:rsidRPr="00FB5C20">
        <w:rPr>
          <w:rFonts w:ascii="Times New Roman" w:eastAsia="Times New Roman" w:hAnsi="Times New Roman" w:cs="Times New Roman"/>
          <w:sz w:val="24"/>
          <w:szCs w:val="24"/>
          <w:lang w:eastAsia="ru-RU"/>
        </w:rPr>
        <w:sym w:font="Times New Roman" w:char="F02D"/>
      </w:r>
      <w:r w:rsidRPr="00FB5C20">
        <w:rPr>
          <w:rFonts w:ascii="Times New Roman" w:eastAsia="Times New Roman" w:hAnsi="Times New Roman" w:cs="Times New Roman"/>
          <w:sz w:val="24"/>
          <w:szCs w:val="24"/>
          <w:lang w:eastAsia="ru-RU"/>
        </w:rPr>
        <w:t xml:space="preserve">  </w:t>
      </w:r>
      <w:proofErr w:type="gramStart"/>
      <w:r w:rsidRPr="00FB5C20">
        <w:rPr>
          <w:rFonts w:ascii="Times New Roman" w:eastAsia="Times New Roman" w:hAnsi="Times New Roman" w:cs="Times New Roman"/>
          <w:sz w:val="24"/>
          <w:szCs w:val="24"/>
          <w:lang w:eastAsia="ru-RU"/>
        </w:rPr>
        <w:t>целостность  всей</w:t>
      </w:r>
      <w:proofErr w:type="gramEnd"/>
      <w:r w:rsidRPr="00FB5C20">
        <w:rPr>
          <w:rFonts w:ascii="Times New Roman" w:eastAsia="Times New Roman" w:hAnsi="Times New Roman" w:cs="Times New Roman"/>
          <w:sz w:val="24"/>
          <w:szCs w:val="24"/>
          <w:lang w:eastAsia="ru-RU"/>
        </w:rPr>
        <w:t xml:space="preserve">  образовательной  системы  школы  со  всем  её многообразием;  </w:t>
      </w:r>
    </w:p>
    <w:p w:rsidR="004A229D" w:rsidRPr="00FB5C20" w:rsidRDefault="004A229D" w:rsidP="00FB5C20">
      <w:pPr>
        <w:spacing w:after="0" w:line="240" w:lineRule="auto"/>
        <w:ind w:firstLine="567"/>
        <w:jc w:val="both"/>
        <w:rPr>
          <w:rFonts w:ascii="Times New Roman" w:eastAsia="Times New Roman" w:hAnsi="Times New Roman" w:cs="Times New Roman"/>
          <w:sz w:val="24"/>
          <w:szCs w:val="24"/>
          <w:lang w:eastAsia="ru-RU"/>
        </w:rPr>
      </w:pPr>
      <w:r w:rsidRPr="00FB5C20">
        <w:rPr>
          <w:rFonts w:ascii="Times New Roman" w:eastAsia="Times New Roman" w:hAnsi="Times New Roman" w:cs="Times New Roman"/>
          <w:sz w:val="24"/>
          <w:szCs w:val="24"/>
          <w:lang w:eastAsia="ru-RU"/>
        </w:rPr>
        <w:sym w:font="Times New Roman" w:char="F02D"/>
      </w:r>
      <w:r w:rsidRPr="00FB5C20">
        <w:rPr>
          <w:rFonts w:ascii="Times New Roman" w:eastAsia="Times New Roman" w:hAnsi="Times New Roman" w:cs="Times New Roman"/>
          <w:sz w:val="24"/>
          <w:szCs w:val="24"/>
          <w:lang w:eastAsia="ru-RU"/>
        </w:rPr>
        <w:t xml:space="preserve">  определённую стабильность и постоянное развитие;  </w:t>
      </w:r>
    </w:p>
    <w:p w:rsidR="004A229D" w:rsidRPr="00FB5C20" w:rsidRDefault="004A229D" w:rsidP="00FB5C20">
      <w:pPr>
        <w:spacing w:after="0" w:line="240" w:lineRule="auto"/>
        <w:ind w:firstLine="567"/>
        <w:jc w:val="both"/>
        <w:rPr>
          <w:rFonts w:ascii="Times New Roman" w:eastAsia="Times New Roman" w:hAnsi="Times New Roman" w:cs="Times New Roman"/>
          <w:sz w:val="24"/>
          <w:szCs w:val="24"/>
          <w:lang w:eastAsia="ru-RU"/>
        </w:rPr>
      </w:pPr>
      <w:r w:rsidRPr="00FB5C20">
        <w:rPr>
          <w:rFonts w:ascii="Times New Roman" w:eastAsia="Times New Roman" w:hAnsi="Times New Roman" w:cs="Times New Roman"/>
          <w:sz w:val="24"/>
          <w:szCs w:val="24"/>
          <w:lang w:eastAsia="ru-RU"/>
        </w:rPr>
        <w:sym w:font="Times New Roman" w:char="F02D"/>
      </w:r>
      <w:r w:rsidRPr="00FB5C20">
        <w:rPr>
          <w:rFonts w:ascii="Times New Roman" w:eastAsia="Times New Roman" w:hAnsi="Times New Roman" w:cs="Times New Roman"/>
          <w:sz w:val="24"/>
          <w:szCs w:val="24"/>
          <w:lang w:eastAsia="ru-RU"/>
        </w:rPr>
        <w:t xml:space="preserve">  </w:t>
      </w:r>
      <w:proofErr w:type="gramStart"/>
      <w:r w:rsidRPr="00FB5C20">
        <w:rPr>
          <w:rFonts w:ascii="Times New Roman" w:eastAsia="Times New Roman" w:hAnsi="Times New Roman" w:cs="Times New Roman"/>
          <w:sz w:val="24"/>
          <w:szCs w:val="24"/>
          <w:lang w:eastAsia="ru-RU"/>
        </w:rPr>
        <w:t>необходимый  уровень</w:t>
      </w:r>
      <w:proofErr w:type="gramEnd"/>
      <w:r w:rsidRPr="00FB5C20">
        <w:rPr>
          <w:rFonts w:ascii="Times New Roman" w:eastAsia="Times New Roman" w:hAnsi="Times New Roman" w:cs="Times New Roman"/>
          <w:sz w:val="24"/>
          <w:szCs w:val="24"/>
          <w:lang w:eastAsia="ru-RU"/>
        </w:rPr>
        <w:t xml:space="preserve">  знаний,  умений,  навыков  обучающихся  и развитие  их  эмоционально-образной  сферы,  формирование  духовно-нравственных качеств, социальной активности;  </w:t>
      </w:r>
    </w:p>
    <w:p w:rsidR="004A229D" w:rsidRPr="00FB5C20" w:rsidRDefault="004A229D" w:rsidP="00FB5C20">
      <w:pPr>
        <w:spacing w:after="0" w:line="240" w:lineRule="auto"/>
        <w:ind w:firstLine="567"/>
        <w:jc w:val="both"/>
        <w:rPr>
          <w:rFonts w:ascii="Times New Roman" w:eastAsia="Times New Roman" w:hAnsi="Times New Roman" w:cs="Times New Roman"/>
          <w:sz w:val="24"/>
          <w:szCs w:val="24"/>
          <w:lang w:eastAsia="ru-RU"/>
        </w:rPr>
      </w:pPr>
      <w:r w:rsidRPr="00FB5C20">
        <w:rPr>
          <w:rFonts w:ascii="Times New Roman" w:eastAsia="Times New Roman" w:hAnsi="Times New Roman" w:cs="Times New Roman"/>
          <w:sz w:val="24"/>
          <w:szCs w:val="24"/>
          <w:lang w:eastAsia="ru-RU"/>
        </w:rPr>
        <w:sym w:font="Times New Roman" w:char="F02D"/>
      </w:r>
      <w:r w:rsidRPr="00FB5C20">
        <w:rPr>
          <w:rFonts w:ascii="Times New Roman" w:eastAsia="Times New Roman" w:hAnsi="Times New Roman" w:cs="Times New Roman"/>
          <w:sz w:val="24"/>
          <w:szCs w:val="24"/>
          <w:lang w:eastAsia="ru-RU"/>
        </w:rPr>
        <w:t xml:space="preserve">  </w:t>
      </w:r>
      <w:proofErr w:type="gramStart"/>
      <w:r w:rsidRPr="00FB5C20">
        <w:rPr>
          <w:rFonts w:ascii="Times New Roman" w:eastAsia="Times New Roman" w:hAnsi="Times New Roman" w:cs="Times New Roman"/>
          <w:sz w:val="24"/>
          <w:szCs w:val="24"/>
          <w:lang w:eastAsia="ru-RU"/>
        </w:rPr>
        <w:t>сохранение  определенного</w:t>
      </w:r>
      <w:proofErr w:type="gramEnd"/>
      <w:r w:rsidRPr="00FB5C20">
        <w:rPr>
          <w:rFonts w:ascii="Times New Roman" w:eastAsia="Times New Roman" w:hAnsi="Times New Roman" w:cs="Times New Roman"/>
          <w:sz w:val="24"/>
          <w:szCs w:val="24"/>
          <w:lang w:eastAsia="ru-RU"/>
        </w:rPr>
        <w:t xml:space="preserve">  консерватизма  системы  и  более  активного использования инновационных педагогических идей, образовательных моделей, технологий; </w:t>
      </w:r>
    </w:p>
    <w:p w:rsidR="004A229D" w:rsidRPr="00FB5C20" w:rsidRDefault="004A229D" w:rsidP="00FB5C20">
      <w:pPr>
        <w:spacing w:after="0" w:line="240" w:lineRule="auto"/>
        <w:ind w:firstLine="567"/>
        <w:jc w:val="both"/>
        <w:rPr>
          <w:rFonts w:ascii="Times New Roman" w:eastAsia="Times New Roman" w:hAnsi="Times New Roman" w:cs="Times New Roman"/>
          <w:sz w:val="24"/>
          <w:szCs w:val="24"/>
          <w:lang w:eastAsia="ru-RU"/>
        </w:rPr>
      </w:pPr>
      <w:r w:rsidRPr="00FB5C20">
        <w:rPr>
          <w:rFonts w:ascii="Times New Roman" w:eastAsia="Times New Roman" w:hAnsi="Times New Roman" w:cs="Times New Roman"/>
          <w:sz w:val="24"/>
          <w:szCs w:val="24"/>
          <w:lang w:eastAsia="ru-RU"/>
        </w:rPr>
        <w:sym w:font="Times New Roman" w:char="F02D"/>
      </w:r>
      <w:r w:rsidRPr="00FB5C20">
        <w:rPr>
          <w:rFonts w:ascii="Times New Roman" w:eastAsia="Times New Roman" w:hAnsi="Times New Roman" w:cs="Times New Roman"/>
          <w:sz w:val="24"/>
          <w:szCs w:val="24"/>
          <w:lang w:eastAsia="ru-RU"/>
        </w:rPr>
        <w:t xml:space="preserve">  </w:t>
      </w:r>
      <w:proofErr w:type="gramStart"/>
      <w:r w:rsidRPr="00FB5C20">
        <w:rPr>
          <w:rFonts w:ascii="Times New Roman" w:eastAsia="Times New Roman" w:hAnsi="Times New Roman" w:cs="Times New Roman"/>
          <w:sz w:val="24"/>
          <w:szCs w:val="24"/>
          <w:lang w:eastAsia="ru-RU"/>
        </w:rPr>
        <w:t>поддержку  существующих</w:t>
      </w:r>
      <w:proofErr w:type="gramEnd"/>
      <w:r w:rsidRPr="00FB5C20">
        <w:rPr>
          <w:rFonts w:ascii="Times New Roman" w:eastAsia="Times New Roman" w:hAnsi="Times New Roman" w:cs="Times New Roman"/>
          <w:sz w:val="24"/>
          <w:szCs w:val="24"/>
          <w:lang w:eastAsia="ru-RU"/>
        </w:rPr>
        <w:t xml:space="preserve">  школьных  традиций  и  поиск  новых  путей организации жизни ученического и педагогического коллективов;  </w:t>
      </w:r>
    </w:p>
    <w:p w:rsidR="004A229D" w:rsidRPr="00FB5C20" w:rsidRDefault="004A229D" w:rsidP="00FB5C20">
      <w:pPr>
        <w:spacing w:after="0" w:line="240" w:lineRule="auto"/>
        <w:ind w:firstLine="567"/>
        <w:jc w:val="both"/>
        <w:rPr>
          <w:rFonts w:ascii="Times New Roman" w:eastAsia="Times New Roman" w:hAnsi="Times New Roman" w:cs="Times New Roman"/>
          <w:sz w:val="24"/>
          <w:szCs w:val="24"/>
          <w:lang w:eastAsia="ru-RU"/>
        </w:rPr>
      </w:pPr>
      <w:r w:rsidRPr="00FB5C20">
        <w:rPr>
          <w:rFonts w:ascii="Times New Roman" w:eastAsia="Times New Roman" w:hAnsi="Times New Roman" w:cs="Times New Roman"/>
          <w:sz w:val="24"/>
          <w:szCs w:val="24"/>
          <w:lang w:eastAsia="ru-RU"/>
        </w:rPr>
        <w:sym w:font="Times New Roman" w:char="F02D"/>
      </w:r>
      <w:r w:rsidRPr="00FB5C20">
        <w:rPr>
          <w:rFonts w:ascii="Times New Roman" w:eastAsia="Times New Roman" w:hAnsi="Times New Roman" w:cs="Times New Roman"/>
          <w:sz w:val="24"/>
          <w:szCs w:val="24"/>
          <w:lang w:eastAsia="ru-RU"/>
        </w:rPr>
        <w:t xml:space="preserve">  сохранение лучших сил педагогического коллектива. Уникальный </w:t>
      </w:r>
      <w:proofErr w:type="gramStart"/>
      <w:r w:rsidRPr="00FB5C20">
        <w:rPr>
          <w:rFonts w:ascii="Times New Roman" w:eastAsia="Times New Roman" w:hAnsi="Times New Roman" w:cs="Times New Roman"/>
          <w:sz w:val="24"/>
          <w:szCs w:val="24"/>
          <w:lang w:eastAsia="ru-RU"/>
        </w:rPr>
        <w:t>образовательный  потенциал</w:t>
      </w:r>
      <w:proofErr w:type="gramEnd"/>
      <w:r w:rsidRPr="00FB5C20">
        <w:rPr>
          <w:rFonts w:ascii="Times New Roman" w:eastAsia="Times New Roman" w:hAnsi="Times New Roman" w:cs="Times New Roman"/>
          <w:sz w:val="24"/>
          <w:szCs w:val="24"/>
          <w:lang w:eastAsia="ru-RU"/>
        </w:rPr>
        <w:t xml:space="preserve"> дополнительного  образования в  дальнейшем  активно  используется  в  процессе  введения  профильного обучения в старших классах. </w:t>
      </w:r>
      <w:proofErr w:type="gramStart"/>
      <w:r w:rsidRPr="00FB5C20">
        <w:rPr>
          <w:rFonts w:ascii="Times New Roman" w:eastAsia="Times New Roman" w:hAnsi="Times New Roman" w:cs="Times New Roman"/>
          <w:sz w:val="24"/>
          <w:szCs w:val="24"/>
          <w:lang w:eastAsia="ru-RU"/>
        </w:rPr>
        <w:t>Широк  спектр</w:t>
      </w:r>
      <w:proofErr w:type="gramEnd"/>
      <w:r w:rsidRPr="00FB5C20">
        <w:rPr>
          <w:rFonts w:ascii="Times New Roman" w:eastAsia="Times New Roman" w:hAnsi="Times New Roman" w:cs="Times New Roman"/>
          <w:sz w:val="24"/>
          <w:szCs w:val="24"/>
          <w:lang w:eastAsia="ru-RU"/>
        </w:rPr>
        <w:t xml:space="preserve">  возможностей  дополнительного  образования  в  плане организации  внеурочной  деятельности  детей  за  пределами  времени, отведенного  на  основные  школьные  предметы.  </w:t>
      </w:r>
      <w:proofErr w:type="gramStart"/>
      <w:r w:rsidRPr="00FB5C20">
        <w:rPr>
          <w:rFonts w:ascii="Times New Roman" w:eastAsia="Times New Roman" w:hAnsi="Times New Roman" w:cs="Times New Roman"/>
          <w:sz w:val="24"/>
          <w:szCs w:val="24"/>
          <w:lang w:eastAsia="ru-RU"/>
        </w:rPr>
        <w:t>На  базе</w:t>
      </w:r>
      <w:proofErr w:type="gramEnd"/>
      <w:r w:rsidRPr="00FB5C20">
        <w:rPr>
          <w:rFonts w:ascii="Times New Roman" w:eastAsia="Times New Roman" w:hAnsi="Times New Roman" w:cs="Times New Roman"/>
          <w:sz w:val="24"/>
          <w:szCs w:val="24"/>
          <w:lang w:eastAsia="ru-RU"/>
        </w:rPr>
        <w:t xml:space="preserve">  дополнительных образовательных  программ,  разработанных  по  различным  направлениям деятельности  детей,  в  школе  действуют  объединения  по  интересам, соответствующие  многообразию  интересов  обучающихся.  </w:t>
      </w:r>
      <w:proofErr w:type="gramStart"/>
      <w:r w:rsidRPr="00FB5C20">
        <w:rPr>
          <w:rFonts w:ascii="Times New Roman" w:eastAsia="Times New Roman" w:hAnsi="Times New Roman" w:cs="Times New Roman"/>
          <w:sz w:val="24"/>
          <w:szCs w:val="24"/>
          <w:lang w:eastAsia="ru-RU"/>
        </w:rPr>
        <w:t>Это  позволяет</w:t>
      </w:r>
      <w:proofErr w:type="gramEnd"/>
      <w:r w:rsidRPr="00FB5C20">
        <w:rPr>
          <w:rFonts w:ascii="Times New Roman" w:eastAsia="Times New Roman" w:hAnsi="Times New Roman" w:cs="Times New Roman"/>
          <w:sz w:val="24"/>
          <w:szCs w:val="24"/>
          <w:lang w:eastAsia="ru-RU"/>
        </w:rPr>
        <w:t xml:space="preserve"> активизировать  личностную  составляющую  обучения,  увидеть  в  детях  не только  обучающихся,  но  и  живых  людей  со  своими  предпочтениями, интересами,  склонностями,  способностями.  </w:t>
      </w:r>
      <w:proofErr w:type="gramStart"/>
      <w:r w:rsidRPr="00FB5C20">
        <w:rPr>
          <w:rFonts w:ascii="Times New Roman" w:eastAsia="Times New Roman" w:hAnsi="Times New Roman" w:cs="Times New Roman"/>
          <w:sz w:val="24"/>
          <w:szCs w:val="24"/>
          <w:lang w:eastAsia="ru-RU"/>
        </w:rPr>
        <w:t>Используя  разнообразные</w:t>
      </w:r>
      <w:proofErr w:type="gramEnd"/>
      <w:r w:rsidRPr="00FB5C20">
        <w:rPr>
          <w:rFonts w:ascii="Times New Roman" w:eastAsia="Times New Roman" w:hAnsi="Times New Roman" w:cs="Times New Roman"/>
          <w:sz w:val="24"/>
          <w:szCs w:val="24"/>
          <w:lang w:eastAsia="ru-RU"/>
        </w:rPr>
        <w:t xml:space="preserve"> культурно-досуговые  программы,  педагоги  обучают  детей  и  подростков интересно и содержательно проводить свой досуг. Участие школьников в творческих коллективах по интересам позволяет каждому ребенку реализовать себя в иных, не учебных сферах </w:t>
      </w:r>
      <w:proofErr w:type="gramStart"/>
      <w:r w:rsidRPr="00FB5C20">
        <w:rPr>
          <w:rFonts w:ascii="Times New Roman" w:eastAsia="Times New Roman" w:hAnsi="Times New Roman" w:cs="Times New Roman"/>
          <w:sz w:val="24"/>
          <w:szCs w:val="24"/>
          <w:lang w:eastAsia="ru-RU"/>
        </w:rPr>
        <w:t>деятельности,  где</w:t>
      </w:r>
      <w:proofErr w:type="gramEnd"/>
      <w:r w:rsidRPr="00FB5C20">
        <w:rPr>
          <w:rFonts w:ascii="Times New Roman" w:eastAsia="Times New Roman" w:hAnsi="Times New Roman" w:cs="Times New Roman"/>
          <w:sz w:val="24"/>
          <w:szCs w:val="24"/>
          <w:lang w:eastAsia="ru-RU"/>
        </w:rPr>
        <w:t xml:space="preserve">-то непременно добиться успеха и на этой основе повысить собственную самооценку и свой статус в глазах сверстников, педагогов, родителей.  Занятость обучающихся во внеурочное время способствует укреплению самодисциплины, </w:t>
      </w:r>
      <w:proofErr w:type="spellStart"/>
      <w:r w:rsidRPr="00FB5C20">
        <w:rPr>
          <w:rFonts w:ascii="Times New Roman" w:eastAsia="Times New Roman" w:hAnsi="Times New Roman" w:cs="Times New Roman"/>
          <w:sz w:val="24"/>
          <w:szCs w:val="24"/>
          <w:lang w:eastAsia="ru-RU"/>
        </w:rPr>
        <w:t>самоорганизованности</w:t>
      </w:r>
      <w:proofErr w:type="spellEnd"/>
      <w:r w:rsidRPr="00FB5C20">
        <w:rPr>
          <w:rFonts w:ascii="Times New Roman" w:eastAsia="Times New Roman" w:hAnsi="Times New Roman" w:cs="Times New Roman"/>
          <w:sz w:val="24"/>
          <w:szCs w:val="24"/>
          <w:lang w:eastAsia="ru-RU"/>
        </w:rPr>
        <w:t xml:space="preserve">, умению планировать свое время.  Детские коллективы, не связанные напрямую с учебной деятельностью, создают возможность для расширения поля межличностного взаимодействия </w:t>
      </w:r>
      <w:proofErr w:type="gramStart"/>
      <w:r w:rsidRPr="00FB5C20">
        <w:rPr>
          <w:rFonts w:ascii="Times New Roman" w:eastAsia="Times New Roman" w:hAnsi="Times New Roman" w:cs="Times New Roman"/>
          <w:sz w:val="24"/>
          <w:szCs w:val="24"/>
          <w:lang w:eastAsia="ru-RU"/>
        </w:rPr>
        <w:t>обучающихся  разного</w:t>
      </w:r>
      <w:proofErr w:type="gramEnd"/>
      <w:r w:rsidRPr="00FB5C20">
        <w:rPr>
          <w:rFonts w:ascii="Times New Roman" w:eastAsia="Times New Roman" w:hAnsi="Times New Roman" w:cs="Times New Roman"/>
          <w:sz w:val="24"/>
          <w:szCs w:val="24"/>
          <w:lang w:eastAsia="ru-RU"/>
        </w:rPr>
        <w:t xml:space="preserve">  возраста  и  сплочения  на  этой  основе  узнавших  друг друга  детей  в  единый  школьный  коллектив.  </w:t>
      </w:r>
      <w:proofErr w:type="gramStart"/>
      <w:r w:rsidRPr="00FB5C20">
        <w:rPr>
          <w:rFonts w:ascii="Times New Roman" w:eastAsia="Times New Roman" w:hAnsi="Times New Roman" w:cs="Times New Roman"/>
          <w:sz w:val="24"/>
          <w:szCs w:val="24"/>
          <w:lang w:eastAsia="ru-RU"/>
        </w:rPr>
        <w:t>А  массовое</w:t>
      </w:r>
      <w:proofErr w:type="gramEnd"/>
      <w:r w:rsidRPr="00FB5C20">
        <w:rPr>
          <w:rFonts w:ascii="Times New Roman" w:eastAsia="Times New Roman" w:hAnsi="Times New Roman" w:cs="Times New Roman"/>
          <w:sz w:val="24"/>
          <w:szCs w:val="24"/>
          <w:lang w:eastAsia="ru-RU"/>
        </w:rPr>
        <w:t xml:space="preserve">  участие  детей  в регулярно проводимых в школе праздниках, </w:t>
      </w:r>
      <w:proofErr w:type="spellStart"/>
      <w:r w:rsidRPr="00FB5C20">
        <w:rPr>
          <w:rFonts w:ascii="Times New Roman" w:eastAsia="Times New Roman" w:hAnsi="Times New Roman" w:cs="Times New Roman"/>
          <w:sz w:val="24"/>
          <w:szCs w:val="24"/>
          <w:lang w:eastAsia="ru-RU"/>
        </w:rPr>
        <w:t>конкурсно</w:t>
      </w:r>
      <w:proofErr w:type="spellEnd"/>
      <w:r w:rsidRPr="00FB5C20">
        <w:rPr>
          <w:rFonts w:ascii="Times New Roman" w:eastAsia="Times New Roman" w:hAnsi="Times New Roman" w:cs="Times New Roman"/>
          <w:sz w:val="24"/>
          <w:szCs w:val="24"/>
          <w:lang w:eastAsia="ru-RU"/>
        </w:rPr>
        <w:t xml:space="preserve">-игровых программах, спортивных  состязаниях  приобщает  их  к  процессу  появления  школьных традиций,  формированию  корпоративного  духа  «своей»  школы,  чувства гордости за нее. </w:t>
      </w:r>
    </w:p>
    <w:p w:rsidR="004A229D" w:rsidRPr="00FB5C20" w:rsidRDefault="004A229D" w:rsidP="00FB5C20">
      <w:pPr>
        <w:spacing w:after="0" w:line="240" w:lineRule="auto"/>
        <w:jc w:val="both"/>
        <w:rPr>
          <w:rFonts w:ascii="Times New Roman" w:eastAsia="Times New Roman" w:hAnsi="Times New Roman" w:cs="Times New Roman"/>
          <w:color w:val="FF0000"/>
          <w:sz w:val="24"/>
          <w:szCs w:val="24"/>
          <w:lang w:eastAsia="ru-RU"/>
        </w:rPr>
      </w:pPr>
      <w:r w:rsidRPr="00FB5C20">
        <w:rPr>
          <w:rFonts w:ascii="Times New Roman" w:eastAsia="Times New Roman" w:hAnsi="Times New Roman" w:cs="Times New Roman"/>
          <w:sz w:val="24"/>
          <w:szCs w:val="24"/>
          <w:lang w:eastAsia="ru-RU"/>
        </w:rPr>
        <w:t xml:space="preserve">       </w:t>
      </w:r>
      <w:proofErr w:type="gramStart"/>
      <w:r w:rsidRPr="00FB5C20">
        <w:rPr>
          <w:rFonts w:ascii="Times New Roman" w:eastAsia="Times New Roman" w:hAnsi="Times New Roman" w:cs="Times New Roman"/>
          <w:sz w:val="24"/>
          <w:szCs w:val="24"/>
          <w:lang w:eastAsia="ru-RU"/>
        </w:rPr>
        <w:t>Нужно  отметить</w:t>
      </w:r>
      <w:proofErr w:type="gramEnd"/>
      <w:r w:rsidRPr="00FB5C20">
        <w:rPr>
          <w:rFonts w:ascii="Times New Roman" w:eastAsia="Times New Roman" w:hAnsi="Times New Roman" w:cs="Times New Roman"/>
          <w:sz w:val="24"/>
          <w:szCs w:val="24"/>
          <w:lang w:eastAsia="ru-RU"/>
        </w:rPr>
        <w:t xml:space="preserve">  ещё  одну  уникальную  особенность  дополнительного образования  -  дать  растущему  человеку  возможность  проявить  себя, пережить ситуацию успеха (и притом неоднократно). Поскольку в системе </w:t>
      </w:r>
      <w:proofErr w:type="gramStart"/>
      <w:r w:rsidRPr="00FB5C20">
        <w:rPr>
          <w:rFonts w:ascii="Times New Roman" w:eastAsia="Times New Roman" w:hAnsi="Times New Roman" w:cs="Times New Roman"/>
          <w:sz w:val="24"/>
          <w:szCs w:val="24"/>
          <w:lang w:eastAsia="ru-RU"/>
        </w:rPr>
        <w:t>дополнительного  образования</w:t>
      </w:r>
      <w:proofErr w:type="gramEnd"/>
      <w:r w:rsidRPr="00FB5C20">
        <w:rPr>
          <w:rFonts w:ascii="Times New Roman" w:eastAsia="Times New Roman" w:hAnsi="Times New Roman" w:cs="Times New Roman"/>
          <w:sz w:val="24"/>
          <w:szCs w:val="24"/>
          <w:lang w:eastAsia="ru-RU"/>
        </w:rPr>
        <w:t xml:space="preserve">  палитра  выбора  детьми  сферы  приложения интересов чрезвычайно широка, практически каждый обучающийся находит себя  и  достигает  определенного  успеха  в  том  или ином  виде  </w:t>
      </w:r>
      <w:r w:rsidRPr="00FB5C20">
        <w:rPr>
          <w:rFonts w:ascii="Times New Roman" w:eastAsia="Times New Roman" w:hAnsi="Times New Roman" w:cs="Times New Roman"/>
          <w:sz w:val="24"/>
          <w:szCs w:val="24"/>
          <w:lang w:eastAsia="ru-RU"/>
        </w:rPr>
        <w:lastRenderedPageBreak/>
        <w:t xml:space="preserve">деятельности. Этот момент чрезвычайно важен для любого ребенка, а особенно для детей, </w:t>
      </w:r>
      <w:proofErr w:type="gramStart"/>
      <w:r w:rsidRPr="00FB5C20">
        <w:rPr>
          <w:rFonts w:ascii="Times New Roman" w:eastAsia="Times New Roman" w:hAnsi="Times New Roman" w:cs="Times New Roman"/>
          <w:sz w:val="24"/>
          <w:szCs w:val="24"/>
          <w:lang w:eastAsia="ru-RU"/>
        </w:rPr>
        <w:t>неуверенных  в</w:t>
      </w:r>
      <w:proofErr w:type="gramEnd"/>
      <w:r w:rsidRPr="00FB5C20">
        <w:rPr>
          <w:rFonts w:ascii="Times New Roman" w:eastAsia="Times New Roman" w:hAnsi="Times New Roman" w:cs="Times New Roman"/>
          <w:sz w:val="24"/>
          <w:szCs w:val="24"/>
          <w:lang w:eastAsia="ru-RU"/>
        </w:rPr>
        <w:t xml:space="preserve">  себе,  страдающих  теми  или  иными  комплексами, испытывающих трудности в освоении школьных дисциплин. </w:t>
      </w:r>
    </w:p>
    <w:p w:rsidR="004A229D" w:rsidRPr="00FB5C20" w:rsidRDefault="004A229D" w:rsidP="00FB5C20">
      <w:pPr>
        <w:spacing w:after="0" w:line="240" w:lineRule="auto"/>
        <w:ind w:firstLine="567"/>
        <w:jc w:val="both"/>
        <w:rPr>
          <w:rFonts w:ascii="Times New Roman" w:eastAsia="Times New Roman" w:hAnsi="Times New Roman" w:cs="Times New Roman"/>
          <w:sz w:val="24"/>
          <w:szCs w:val="24"/>
          <w:lang w:eastAsia="ru-RU"/>
        </w:rPr>
      </w:pPr>
      <w:r w:rsidRPr="00FB5C20">
        <w:rPr>
          <w:rFonts w:ascii="Times New Roman" w:eastAsia="Times New Roman" w:hAnsi="Times New Roman" w:cs="Times New Roman"/>
          <w:sz w:val="24"/>
          <w:szCs w:val="24"/>
          <w:lang w:eastAsia="ru-RU"/>
        </w:rPr>
        <w:t xml:space="preserve">При организации дополнительного образования детей школа опирается на следующие приоритетные принципы: </w:t>
      </w:r>
    </w:p>
    <w:p w:rsidR="004A229D" w:rsidRPr="00FB5C20" w:rsidRDefault="004A229D" w:rsidP="00FB5C20">
      <w:pPr>
        <w:spacing w:after="0" w:line="240" w:lineRule="auto"/>
        <w:ind w:firstLine="567"/>
        <w:jc w:val="both"/>
        <w:rPr>
          <w:rFonts w:ascii="Times New Roman" w:eastAsia="Times New Roman" w:hAnsi="Times New Roman" w:cs="Times New Roman"/>
          <w:sz w:val="24"/>
          <w:szCs w:val="24"/>
          <w:lang w:eastAsia="ru-RU"/>
        </w:rPr>
      </w:pPr>
      <w:r w:rsidRPr="00FB5C20">
        <w:rPr>
          <w:rFonts w:ascii="Times New Roman" w:eastAsia="Times New Roman" w:hAnsi="Times New Roman" w:cs="Times New Roman"/>
          <w:sz w:val="24"/>
          <w:szCs w:val="24"/>
          <w:lang w:eastAsia="ru-RU"/>
        </w:rPr>
        <w:sym w:font="Times New Roman" w:char="F0B7"/>
      </w:r>
      <w:r w:rsidRPr="00FB5C20">
        <w:rPr>
          <w:rFonts w:ascii="Times New Roman" w:eastAsia="Times New Roman" w:hAnsi="Times New Roman" w:cs="Times New Roman"/>
          <w:sz w:val="24"/>
          <w:szCs w:val="24"/>
          <w:lang w:eastAsia="ru-RU"/>
        </w:rPr>
        <w:t xml:space="preserve">  принцип непрерывности и преемственности;  </w:t>
      </w:r>
    </w:p>
    <w:p w:rsidR="004A229D" w:rsidRPr="00FB5C20" w:rsidRDefault="004A229D" w:rsidP="00FB5C20">
      <w:pPr>
        <w:spacing w:after="0" w:line="240" w:lineRule="auto"/>
        <w:ind w:firstLine="567"/>
        <w:jc w:val="both"/>
        <w:rPr>
          <w:rFonts w:ascii="Times New Roman" w:eastAsia="Times New Roman" w:hAnsi="Times New Roman" w:cs="Times New Roman"/>
          <w:sz w:val="24"/>
          <w:szCs w:val="24"/>
          <w:lang w:eastAsia="ru-RU"/>
        </w:rPr>
      </w:pPr>
      <w:r w:rsidRPr="00FB5C20">
        <w:rPr>
          <w:rFonts w:ascii="Times New Roman" w:eastAsia="Times New Roman" w:hAnsi="Times New Roman" w:cs="Times New Roman"/>
          <w:sz w:val="24"/>
          <w:szCs w:val="24"/>
          <w:lang w:eastAsia="ru-RU"/>
        </w:rPr>
        <w:sym w:font="Times New Roman" w:char="F0B7"/>
      </w:r>
      <w:r w:rsidRPr="00FB5C20">
        <w:rPr>
          <w:rFonts w:ascii="Times New Roman" w:eastAsia="Times New Roman" w:hAnsi="Times New Roman" w:cs="Times New Roman"/>
          <w:sz w:val="24"/>
          <w:szCs w:val="24"/>
          <w:lang w:eastAsia="ru-RU"/>
        </w:rPr>
        <w:t xml:space="preserve">  принцип системности во взаимодействии и взаимопроникновении базового и дополнительного образования;  </w:t>
      </w:r>
    </w:p>
    <w:p w:rsidR="004A229D" w:rsidRPr="00FB5C20" w:rsidRDefault="004A229D" w:rsidP="00FB5C20">
      <w:pPr>
        <w:spacing w:after="0" w:line="240" w:lineRule="auto"/>
        <w:ind w:firstLine="567"/>
        <w:jc w:val="both"/>
        <w:rPr>
          <w:rFonts w:ascii="Times New Roman" w:eastAsia="Times New Roman" w:hAnsi="Times New Roman" w:cs="Times New Roman"/>
          <w:sz w:val="24"/>
          <w:szCs w:val="24"/>
          <w:lang w:eastAsia="ru-RU"/>
        </w:rPr>
      </w:pPr>
      <w:r w:rsidRPr="00FB5C20">
        <w:rPr>
          <w:rFonts w:ascii="Times New Roman" w:eastAsia="Times New Roman" w:hAnsi="Times New Roman" w:cs="Times New Roman"/>
          <w:sz w:val="24"/>
          <w:szCs w:val="24"/>
          <w:lang w:eastAsia="ru-RU"/>
        </w:rPr>
        <w:sym w:font="Times New Roman" w:char="F0B7"/>
      </w:r>
      <w:r w:rsidRPr="00FB5C20">
        <w:rPr>
          <w:rFonts w:ascii="Times New Roman" w:eastAsia="Times New Roman" w:hAnsi="Times New Roman" w:cs="Times New Roman"/>
          <w:sz w:val="24"/>
          <w:szCs w:val="24"/>
          <w:lang w:eastAsia="ru-RU"/>
        </w:rPr>
        <w:t xml:space="preserve">  принцип вариативности; </w:t>
      </w:r>
    </w:p>
    <w:p w:rsidR="004A229D" w:rsidRPr="00FB5C20" w:rsidRDefault="004A229D" w:rsidP="00FB5C20">
      <w:pPr>
        <w:spacing w:after="0" w:line="240" w:lineRule="auto"/>
        <w:ind w:firstLine="567"/>
        <w:jc w:val="both"/>
        <w:rPr>
          <w:rFonts w:ascii="Times New Roman" w:eastAsia="Times New Roman" w:hAnsi="Times New Roman" w:cs="Times New Roman"/>
          <w:sz w:val="24"/>
          <w:szCs w:val="24"/>
          <w:lang w:eastAsia="ru-RU"/>
        </w:rPr>
      </w:pPr>
      <w:r w:rsidRPr="00FB5C20">
        <w:rPr>
          <w:rFonts w:ascii="Times New Roman" w:eastAsia="Times New Roman" w:hAnsi="Times New Roman" w:cs="Times New Roman"/>
          <w:sz w:val="24"/>
          <w:szCs w:val="24"/>
          <w:lang w:eastAsia="ru-RU"/>
        </w:rPr>
        <w:sym w:font="Times New Roman" w:char="F0B7"/>
      </w:r>
      <w:r w:rsidRPr="00FB5C20">
        <w:rPr>
          <w:rFonts w:ascii="Times New Roman" w:eastAsia="Times New Roman" w:hAnsi="Times New Roman" w:cs="Times New Roman"/>
          <w:sz w:val="24"/>
          <w:szCs w:val="24"/>
          <w:lang w:eastAsia="ru-RU"/>
        </w:rPr>
        <w:t xml:space="preserve">  принцип </w:t>
      </w:r>
      <w:proofErr w:type="spellStart"/>
      <w:r w:rsidRPr="00FB5C20">
        <w:rPr>
          <w:rFonts w:ascii="Times New Roman" w:eastAsia="Times New Roman" w:hAnsi="Times New Roman" w:cs="Times New Roman"/>
          <w:sz w:val="24"/>
          <w:szCs w:val="24"/>
          <w:lang w:eastAsia="ru-RU"/>
        </w:rPr>
        <w:t>гуманизации</w:t>
      </w:r>
      <w:proofErr w:type="spellEnd"/>
      <w:r w:rsidRPr="00FB5C20">
        <w:rPr>
          <w:rFonts w:ascii="Times New Roman" w:eastAsia="Times New Roman" w:hAnsi="Times New Roman" w:cs="Times New Roman"/>
          <w:sz w:val="24"/>
          <w:szCs w:val="24"/>
          <w:lang w:eastAsia="ru-RU"/>
        </w:rPr>
        <w:t xml:space="preserve"> и индивидуализации; </w:t>
      </w:r>
    </w:p>
    <w:p w:rsidR="004A229D" w:rsidRPr="00FB5C20" w:rsidRDefault="004A229D" w:rsidP="00FB5C20">
      <w:pPr>
        <w:spacing w:after="0" w:line="240" w:lineRule="auto"/>
        <w:ind w:firstLine="567"/>
        <w:jc w:val="both"/>
        <w:rPr>
          <w:rFonts w:ascii="Times New Roman" w:eastAsia="Times New Roman" w:hAnsi="Times New Roman" w:cs="Times New Roman"/>
          <w:sz w:val="24"/>
          <w:szCs w:val="24"/>
          <w:lang w:eastAsia="ru-RU"/>
        </w:rPr>
      </w:pPr>
      <w:r w:rsidRPr="00FB5C20">
        <w:rPr>
          <w:rFonts w:ascii="Times New Roman" w:eastAsia="Times New Roman" w:hAnsi="Times New Roman" w:cs="Times New Roman"/>
          <w:sz w:val="24"/>
          <w:szCs w:val="24"/>
          <w:lang w:eastAsia="ru-RU"/>
        </w:rPr>
        <w:sym w:font="Times New Roman" w:char="F0B7"/>
      </w:r>
      <w:r w:rsidRPr="00FB5C20">
        <w:rPr>
          <w:rFonts w:ascii="Times New Roman" w:eastAsia="Times New Roman" w:hAnsi="Times New Roman" w:cs="Times New Roman"/>
          <w:sz w:val="24"/>
          <w:szCs w:val="24"/>
          <w:lang w:eastAsia="ru-RU"/>
        </w:rPr>
        <w:t xml:space="preserve">  принцип добровольности; </w:t>
      </w:r>
    </w:p>
    <w:p w:rsidR="004A229D" w:rsidRPr="00FB5C20" w:rsidRDefault="004A229D" w:rsidP="00FB5C20">
      <w:pPr>
        <w:spacing w:after="0" w:line="240" w:lineRule="auto"/>
        <w:ind w:firstLine="567"/>
        <w:jc w:val="both"/>
        <w:rPr>
          <w:rFonts w:ascii="Times New Roman" w:eastAsia="Times New Roman" w:hAnsi="Times New Roman" w:cs="Times New Roman"/>
          <w:sz w:val="24"/>
          <w:szCs w:val="24"/>
          <w:lang w:eastAsia="ru-RU"/>
        </w:rPr>
      </w:pPr>
      <w:r w:rsidRPr="00FB5C20">
        <w:rPr>
          <w:rFonts w:ascii="Times New Roman" w:eastAsia="Times New Roman" w:hAnsi="Times New Roman" w:cs="Times New Roman"/>
          <w:sz w:val="24"/>
          <w:szCs w:val="24"/>
          <w:lang w:eastAsia="ru-RU"/>
        </w:rPr>
        <w:sym w:font="Times New Roman" w:char="F0B7"/>
      </w:r>
      <w:r w:rsidRPr="00FB5C20">
        <w:rPr>
          <w:rFonts w:ascii="Times New Roman" w:eastAsia="Times New Roman" w:hAnsi="Times New Roman" w:cs="Times New Roman"/>
          <w:sz w:val="24"/>
          <w:szCs w:val="24"/>
          <w:lang w:eastAsia="ru-RU"/>
        </w:rPr>
        <w:t xml:space="preserve">  принцип </w:t>
      </w:r>
      <w:proofErr w:type="spellStart"/>
      <w:r w:rsidRPr="00FB5C20">
        <w:rPr>
          <w:rFonts w:ascii="Times New Roman" w:eastAsia="Times New Roman" w:hAnsi="Times New Roman" w:cs="Times New Roman"/>
          <w:sz w:val="24"/>
          <w:szCs w:val="24"/>
          <w:lang w:eastAsia="ru-RU"/>
        </w:rPr>
        <w:t>деятельностного</w:t>
      </w:r>
      <w:proofErr w:type="spellEnd"/>
      <w:r w:rsidRPr="00FB5C20">
        <w:rPr>
          <w:rFonts w:ascii="Times New Roman" w:eastAsia="Times New Roman" w:hAnsi="Times New Roman" w:cs="Times New Roman"/>
          <w:sz w:val="24"/>
          <w:szCs w:val="24"/>
          <w:lang w:eastAsia="ru-RU"/>
        </w:rPr>
        <w:t xml:space="preserve"> подхода; </w:t>
      </w:r>
    </w:p>
    <w:p w:rsidR="004A229D" w:rsidRPr="00FB5C20" w:rsidRDefault="004A229D" w:rsidP="00FB5C20">
      <w:pPr>
        <w:spacing w:after="0" w:line="240" w:lineRule="auto"/>
        <w:ind w:firstLine="567"/>
        <w:jc w:val="both"/>
        <w:rPr>
          <w:rFonts w:ascii="Times New Roman" w:eastAsia="Times New Roman" w:hAnsi="Times New Roman" w:cs="Times New Roman"/>
          <w:sz w:val="24"/>
          <w:szCs w:val="24"/>
          <w:lang w:eastAsia="ru-RU"/>
        </w:rPr>
      </w:pPr>
      <w:r w:rsidRPr="00FB5C20">
        <w:rPr>
          <w:rFonts w:ascii="Times New Roman" w:eastAsia="Times New Roman" w:hAnsi="Times New Roman" w:cs="Times New Roman"/>
          <w:sz w:val="24"/>
          <w:szCs w:val="24"/>
          <w:lang w:eastAsia="ru-RU"/>
        </w:rPr>
        <w:sym w:font="Times New Roman" w:char="F0B7"/>
      </w:r>
      <w:r w:rsidRPr="00FB5C20">
        <w:rPr>
          <w:rFonts w:ascii="Times New Roman" w:eastAsia="Times New Roman" w:hAnsi="Times New Roman" w:cs="Times New Roman"/>
          <w:sz w:val="24"/>
          <w:szCs w:val="24"/>
          <w:lang w:eastAsia="ru-RU"/>
        </w:rPr>
        <w:t xml:space="preserve">  принцип творчества; </w:t>
      </w:r>
    </w:p>
    <w:p w:rsidR="004A229D" w:rsidRPr="00FB5C20" w:rsidRDefault="004A229D" w:rsidP="00FB5C20">
      <w:pPr>
        <w:spacing w:after="0" w:line="240" w:lineRule="auto"/>
        <w:ind w:firstLine="567"/>
        <w:jc w:val="both"/>
        <w:rPr>
          <w:rFonts w:ascii="Times New Roman" w:eastAsia="Times New Roman" w:hAnsi="Times New Roman" w:cs="Times New Roman"/>
          <w:sz w:val="24"/>
          <w:szCs w:val="24"/>
          <w:lang w:eastAsia="ru-RU"/>
        </w:rPr>
      </w:pPr>
      <w:r w:rsidRPr="00FB5C20">
        <w:rPr>
          <w:rFonts w:ascii="Times New Roman" w:eastAsia="Times New Roman" w:hAnsi="Times New Roman" w:cs="Times New Roman"/>
          <w:sz w:val="24"/>
          <w:szCs w:val="24"/>
          <w:lang w:eastAsia="ru-RU"/>
        </w:rPr>
        <w:sym w:font="Times New Roman" w:char="F0B7"/>
      </w:r>
      <w:r w:rsidRPr="00FB5C20">
        <w:rPr>
          <w:rFonts w:ascii="Times New Roman" w:eastAsia="Times New Roman" w:hAnsi="Times New Roman" w:cs="Times New Roman"/>
          <w:sz w:val="24"/>
          <w:szCs w:val="24"/>
          <w:lang w:eastAsia="ru-RU"/>
        </w:rPr>
        <w:t xml:space="preserve">  принцип разновозрастного единства; </w:t>
      </w:r>
    </w:p>
    <w:p w:rsidR="004A229D" w:rsidRPr="00FB5C20" w:rsidRDefault="004A229D" w:rsidP="00FB5C20">
      <w:pPr>
        <w:spacing w:after="0" w:line="240" w:lineRule="auto"/>
        <w:ind w:firstLine="567"/>
        <w:jc w:val="both"/>
        <w:rPr>
          <w:rFonts w:ascii="Times New Roman" w:eastAsia="Times New Roman" w:hAnsi="Times New Roman" w:cs="Times New Roman"/>
          <w:sz w:val="24"/>
          <w:szCs w:val="24"/>
          <w:lang w:eastAsia="ru-RU"/>
        </w:rPr>
      </w:pPr>
      <w:r w:rsidRPr="00FB5C20">
        <w:rPr>
          <w:rFonts w:ascii="Times New Roman" w:eastAsia="Times New Roman" w:hAnsi="Times New Roman" w:cs="Times New Roman"/>
          <w:sz w:val="24"/>
          <w:szCs w:val="24"/>
          <w:lang w:eastAsia="ru-RU"/>
        </w:rPr>
        <w:sym w:font="Times New Roman" w:char="F0B7"/>
      </w:r>
      <w:r w:rsidRPr="00FB5C20">
        <w:rPr>
          <w:rFonts w:ascii="Times New Roman" w:eastAsia="Times New Roman" w:hAnsi="Times New Roman" w:cs="Times New Roman"/>
          <w:sz w:val="24"/>
          <w:szCs w:val="24"/>
          <w:lang w:eastAsia="ru-RU"/>
        </w:rPr>
        <w:t xml:space="preserve">  принцип открытости системы.</w:t>
      </w:r>
    </w:p>
    <w:p w:rsidR="005C6E71" w:rsidRPr="00FB5C20" w:rsidRDefault="005C6E71" w:rsidP="00FB5C20">
      <w:pPr>
        <w:spacing w:after="0" w:line="240" w:lineRule="auto"/>
        <w:jc w:val="both"/>
        <w:rPr>
          <w:rFonts w:ascii="Times New Roman" w:eastAsia="Times New Roman" w:hAnsi="Times New Roman" w:cs="Times New Roman"/>
          <w:b/>
          <w:iCs/>
          <w:color w:val="000000"/>
          <w:sz w:val="24"/>
          <w:szCs w:val="24"/>
          <w:lang w:eastAsia="ru-RU"/>
        </w:rPr>
      </w:pPr>
    </w:p>
    <w:p w:rsidR="006067F1" w:rsidRPr="00FB5C20" w:rsidRDefault="004A229D" w:rsidP="00FB5C20">
      <w:pPr>
        <w:spacing w:after="0" w:line="240" w:lineRule="auto"/>
        <w:jc w:val="both"/>
        <w:rPr>
          <w:rFonts w:ascii="Times New Roman" w:eastAsia="Times New Roman" w:hAnsi="Times New Roman" w:cs="Times New Roman"/>
          <w:b/>
          <w:iCs/>
          <w:color w:val="000000"/>
          <w:sz w:val="24"/>
          <w:szCs w:val="24"/>
          <w:lang w:eastAsia="ru-RU"/>
        </w:rPr>
      </w:pPr>
      <w:r w:rsidRPr="00FB5C20">
        <w:rPr>
          <w:rFonts w:ascii="Times New Roman" w:eastAsia="Times New Roman" w:hAnsi="Times New Roman" w:cs="Times New Roman"/>
          <w:b/>
          <w:iCs/>
          <w:color w:val="000000"/>
          <w:sz w:val="24"/>
          <w:szCs w:val="24"/>
          <w:lang w:eastAsia="ru-RU"/>
        </w:rPr>
        <w:t>1.</w:t>
      </w:r>
      <w:proofErr w:type="gramStart"/>
      <w:r w:rsidRPr="00FB5C20">
        <w:rPr>
          <w:rFonts w:ascii="Times New Roman" w:eastAsia="Times New Roman" w:hAnsi="Times New Roman" w:cs="Times New Roman"/>
          <w:b/>
          <w:iCs/>
          <w:color w:val="000000"/>
          <w:sz w:val="24"/>
          <w:szCs w:val="24"/>
          <w:lang w:eastAsia="ru-RU"/>
        </w:rPr>
        <w:t>2.Цели</w:t>
      </w:r>
      <w:proofErr w:type="gramEnd"/>
      <w:r w:rsidRPr="00FB5C20">
        <w:rPr>
          <w:rFonts w:ascii="Times New Roman" w:eastAsia="Times New Roman" w:hAnsi="Times New Roman" w:cs="Times New Roman"/>
          <w:b/>
          <w:iCs/>
          <w:color w:val="000000"/>
          <w:sz w:val="24"/>
          <w:szCs w:val="24"/>
          <w:lang w:eastAsia="ru-RU"/>
        </w:rPr>
        <w:t xml:space="preserve"> и задачи дополнительной образовательной программы</w:t>
      </w:r>
    </w:p>
    <w:p w:rsidR="004A229D" w:rsidRPr="00FB5C20" w:rsidRDefault="004A229D" w:rsidP="00FB5C20">
      <w:pPr>
        <w:tabs>
          <w:tab w:val="left" w:pos="0"/>
        </w:tabs>
        <w:spacing w:after="0" w:line="240" w:lineRule="auto"/>
        <w:jc w:val="both"/>
        <w:rPr>
          <w:rFonts w:ascii="Times New Roman" w:eastAsia="Times New Roman" w:hAnsi="Times New Roman" w:cs="Times New Roman"/>
          <w:iCs/>
          <w:color w:val="000000"/>
          <w:sz w:val="24"/>
          <w:szCs w:val="24"/>
          <w:lang w:eastAsia="ru-RU"/>
        </w:rPr>
      </w:pPr>
      <w:r w:rsidRPr="00FB5C20">
        <w:rPr>
          <w:rFonts w:ascii="Times New Roman" w:eastAsia="Times New Roman" w:hAnsi="Times New Roman" w:cs="Times New Roman"/>
          <w:iCs/>
          <w:color w:val="000000"/>
          <w:sz w:val="24"/>
          <w:szCs w:val="24"/>
          <w:lang w:eastAsia="ru-RU"/>
        </w:rPr>
        <w:t xml:space="preserve">- формирование и развитие </w:t>
      </w:r>
      <w:proofErr w:type="gramStart"/>
      <w:r w:rsidRPr="00FB5C20">
        <w:rPr>
          <w:rFonts w:ascii="Times New Roman" w:eastAsia="Times New Roman" w:hAnsi="Times New Roman" w:cs="Times New Roman"/>
          <w:iCs/>
          <w:color w:val="000000"/>
          <w:sz w:val="24"/>
          <w:szCs w:val="24"/>
          <w:lang w:eastAsia="ru-RU"/>
        </w:rPr>
        <w:t>творческих способностей</w:t>
      </w:r>
      <w:proofErr w:type="gramEnd"/>
      <w:r w:rsidRPr="00FB5C20">
        <w:rPr>
          <w:rFonts w:ascii="Times New Roman" w:eastAsia="Times New Roman" w:hAnsi="Times New Roman" w:cs="Times New Roman"/>
          <w:iCs/>
          <w:color w:val="000000"/>
          <w:sz w:val="24"/>
          <w:szCs w:val="24"/>
          <w:lang w:eastAsia="ru-RU"/>
        </w:rPr>
        <w:t xml:space="preserve"> обучающихся; </w:t>
      </w:r>
    </w:p>
    <w:p w:rsidR="004A229D" w:rsidRPr="00FB5C20" w:rsidRDefault="004A229D" w:rsidP="00FB5C20">
      <w:pPr>
        <w:tabs>
          <w:tab w:val="left" w:pos="0"/>
        </w:tabs>
        <w:spacing w:after="0" w:line="240" w:lineRule="auto"/>
        <w:jc w:val="both"/>
        <w:rPr>
          <w:rFonts w:ascii="Times New Roman" w:eastAsia="Times New Roman" w:hAnsi="Times New Roman" w:cs="Times New Roman"/>
          <w:iCs/>
          <w:color w:val="000000"/>
          <w:sz w:val="24"/>
          <w:szCs w:val="24"/>
          <w:lang w:eastAsia="ru-RU"/>
        </w:rPr>
      </w:pPr>
      <w:r w:rsidRPr="00FB5C20">
        <w:rPr>
          <w:rFonts w:ascii="Times New Roman" w:eastAsia="Times New Roman" w:hAnsi="Times New Roman" w:cs="Times New Roman"/>
          <w:iCs/>
          <w:color w:val="000000"/>
          <w:sz w:val="24"/>
          <w:szCs w:val="24"/>
          <w:lang w:eastAsia="ru-RU"/>
        </w:rPr>
        <w:t xml:space="preserve">- </w:t>
      </w:r>
      <w:proofErr w:type="gramStart"/>
      <w:r w:rsidRPr="00FB5C20">
        <w:rPr>
          <w:rFonts w:ascii="Times New Roman" w:eastAsia="Times New Roman" w:hAnsi="Times New Roman" w:cs="Times New Roman"/>
          <w:iCs/>
          <w:color w:val="000000"/>
          <w:sz w:val="24"/>
          <w:szCs w:val="24"/>
          <w:lang w:eastAsia="ru-RU"/>
        </w:rPr>
        <w:t>удовлетворение  индивидуальных</w:t>
      </w:r>
      <w:proofErr w:type="gramEnd"/>
      <w:r w:rsidRPr="00FB5C20">
        <w:rPr>
          <w:rFonts w:ascii="Times New Roman" w:eastAsia="Times New Roman" w:hAnsi="Times New Roman" w:cs="Times New Roman"/>
          <w:iCs/>
          <w:color w:val="000000"/>
          <w:sz w:val="24"/>
          <w:szCs w:val="24"/>
          <w:lang w:eastAsia="ru-RU"/>
        </w:rPr>
        <w:t xml:space="preserve">  потребностей  обучающихся  в интеллектуальном,  художественно -  эстетическом,  нравственном  развитии,  а также в занятиях физической культурой и спортом; </w:t>
      </w:r>
    </w:p>
    <w:p w:rsidR="004A229D" w:rsidRPr="00FB5C20" w:rsidRDefault="004A229D" w:rsidP="00FB5C20">
      <w:pPr>
        <w:tabs>
          <w:tab w:val="left" w:pos="0"/>
        </w:tabs>
        <w:spacing w:after="0" w:line="240" w:lineRule="auto"/>
        <w:jc w:val="both"/>
        <w:rPr>
          <w:rFonts w:ascii="Times New Roman" w:eastAsia="Times New Roman" w:hAnsi="Times New Roman" w:cs="Times New Roman"/>
          <w:iCs/>
          <w:color w:val="FF0000"/>
          <w:sz w:val="24"/>
          <w:szCs w:val="24"/>
          <w:lang w:eastAsia="ru-RU"/>
        </w:rPr>
      </w:pPr>
      <w:r w:rsidRPr="00FB5C20">
        <w:rPr>
          <w:rFonts w:ascii="Times New Roman" w:eastAsia="Times New Roman" w:hAnsi="Times New Roman" w:cs="Times New Roman"/>
          <w:iCs/>
          <w:color w:val="000000"/>
          <w:sz w:val="24"/>
          <w:szCs w:val="24"/>
          <w:lang w:eastAsia="ru-RU"/>
        </w:rPr>
        <w:t xml:space="preserve"> </w:t>
      </w:r>
      <w:r w:rsidRPr="00FB5C20">
        <w:rPr>
          <w:rFonts w:ascii="Times New Roman" w:eastAsia="Times New Roman" w:hAnsi="Times New Roman" w:cs="Times New Roman"/>
          <w:iCs/>
          <w:sz w:val="24"/>
          <w:szCs w:val="24"/>
          <w:lang w:eastAsia="ru-RU"/>
        </w:rPr>
        <w:t xml:space="preserve">-формирование культуры здорового и безопасного образа жизни, укрепление здоровья обучающихся;  </w:t>
      </w:r>
    </w:p>
    <w:p w:rsidR="004A229D" w:rsidRPr="00FB5C20" w:rsidRDefault="004A229D" w:rsidP="00FB5C20">
      <w:pPr>
        <w:tabs>
          <w:tab w:val="left" w:pos="0"/>
        </w:tabs>
        <w:spacing w:after="0" w:line="240" w:lineRule="auto"/>
        <w:jc w:val="both"/>
        <w:rPr>
          <w:rFonts w:ascii="Times New Roman" w:eastAsia="Times New Roman" w:hAnsi="Times New Roman" w:cs="Times New Roman"/>
          <w:iCs/>
          <w:sz w:val="24"/>
          <w:szCs w:val="24"/>
          <w:lang w:eastAsia="ru-RU"/>
        </w:rPr>
      </w:pPr>
      <w:r w:rsidRPr="00FB5C20">
        <w:rPr>
          <w:rFonts w:ascii="Times New Roman" w:eastAsia="Times New Roman" w:hAnsi="Times New Roman" w:cs="Times New Roman"/>
          <w:iCs/>
          <w:sz w:val="24"/>
          <w:szCs w:val="24"/>
          <w:lang w:eastAsia="ru-RU"/>
        </w:rPr>
        <w:t xml:space="preserve"> -обеспечение духовно – нравственного, </w:t>
      </w:r>
      <w:proofErr w:type="spellStart"/>
      <w:r w:rsidRPr="00FB5C20">
        <w:rPr>
          <w:rFonts w:ascii="Times New Roman" w:eastAsia="Times New Roman" w:hAnsi="Times New Roman" w:cs="Times New Roman"/>
          <w:iCs/>
          <w:sz w:val="24"/>
          <w:szCs w:val="24"/>
          <w:lang w:eastAsia="ru-RU"/>
        </w:rPr>
        <w:t>гражданско</w:t>
      </w:r>
      <w:proofErr w:type="spellEnd"/>
      <w:r w:rsidRPr="00FB5C20">
        <w:rPr>
          <w:rFonts w:ascii="Times New Roman" w:eastAsia="Times New Roman" w:hAnsi="Times New Roman" w:cs="Times New Roman"/>
          <w:iCs/>
          <w:sz w:val="24"/>
          <w:szCs w:val="24"/>
          <w:lang w:eastAsia="ru-RU"/>
        </w:rPr>
        <w:t xml:space="preserve">–патриотического, </w:t>
      </w:r>
      <w:proofErr w:type="spellStart"/>
      <w:r w:rsidRPr="00FB5C20">
        <w:rPr>
          <w:rFonts w:ascii="Times New Roman" w:eastAsia="Times New Roman" w:hAnsi="Times New Roman" w:cs="Times New Roman"/>
          <w:iCs/>
          <w:sz w:val="24"/>
          <w:szCs w:val="24"/>
          <w:lang w:eastAsia="ru-RU"/>
        </w:rPr>
        <w:t>военно</w:t>
      </w:r>
      <w:proofErr w:type="spellEnd"/>
      <w:r w:rsidRPr="00FB5C20">
        <w:rPr>
          <w:rFonts w:ascii="Times New Roman" w:eastAsia="Times New Roman" w:hAnsi="Times New Roman" w:cs="Times New Roman"/>
          <w:iCs/>
          <w:sz w:val="24"/>
          <w:szCs w:val="24"/>
          <w:lang w:eastAsia="ru-RU"/>
        </w:rPr>
        <w:t xml:space="preserve">–патриотического, трудового воспитания обучающихся;  </w:t>
      </w:r>
    </w:p>
    <w:p w:rsidR="004A229D" w:rsidRPr="00FB5C20" w:rsidRDefault="004A229D" w:rsidP="00FB5C20">
      <w:pPr>
        <w:tabs>
          <w:tab w:val="left" w:pos="0"/>
        </w:tabs>
        <w:spacing w:after="0" w:line="240" w:lineRule="auto"/>
        <w:jc w:val="both"/>
        <w:rPr>
          <w:rFonts w:ascii="Times New Roman" w:eastAsia="Times New Roman" w:hAnsi="Times New Roman" w:cs="Times New Roman"/>
          <w:iCs/>
          <w:color w:val="000000"/>
          <w:sz w:val="24"/>
          <w:szCs w:val="24"/>
          <w:lang w:eastAsia="ru-RU"/>
        </w:rPr>
      </w:pPr>
      <w:r w:rsidRPr="00FB5C20">
        <w:rPr>
          <w:rFonts w:ascii="Times New Roman" w:eastAsia="Times New Roman" w:hAnsi="Times New Roman" w:cs="Times New Roman"/>
          <w:iCs/>
          <w:color w:val="000000"/>
          <w:sz w:val="24"/>
          <w:szCs w:val="24"/>
          <w:lang w:eastAsia="ru-RU"/>
        </w:rPr>
        <w:t xml:space="preserve"> - </w:t>
      </w:r>
      <w:proofErr w:type="gramStart"/>
      <w:r w:rsidRPr="00FB5C20">
        <w:rPr>
          <w:rFonts w:ascii="Times New Roman" w:eastAsia="Times New Roman" w:hAnsi="Times New Roman" w:cs="Times New Roman"/>
          <w:iCs/>
          <w:color w:val="000000"/>
          <w:sz w:val="24"/>
          <w:szCs w:val="24"/>
          <w:lang w:eastAsia="ru-RU"/>
        </w:rPr>
        <w:t>выявление,  развитие</w:t>
      </w:r>
      <w:proofErr w:type="gramEnd"/>
      <w:r w:rsidRPr="00FB5C20">
        <w:rPr>
          <w:rFonts w:ascii="Times New Roman" w:eastAsia="Times New Roman" w:hAnsi="Times New Roman" w:cs="Times New Roman"/>
          <w:iCs/>
          <w:color w:val="000000"/>
          <w:sz w:val="24"/>
          <w:szCs w:val="24"/>
          <w:lang w:eastAsia="ru-RU"/>
        </w:rPr>
        <w:t xml:space="preserve">  и  поддержка  талантливых  обучающихся,  а  также  лиц, проявивших выделяющиеся способности; </w:t>
      </w:r>
    </w:p>
    <w:p w:rsidR="004A229D" w:rsidRPr="00FB5C20" w:rsidRDefault="004A229D" w:rsidP="00FB5C20">
      <w:pPr>
        <w:tabs>
          <w:tab w:val="left" w:pos="0"/>
        </w:tabs>
        <w:spacing w:after="0" w:line="240" w:lineRule="auto"/>
        <w:jc w:val="both"/>
        <w:rPr>
          <w:rFonts w:ascii="Times New Roman" w:eastAsia="Times New Roman" w:hAnsi="Times New Roman" w:cs="Times New Roman"/>
          <w:iCs/>
          <w:color w:val="000000"/>
          <w:sz w:val="24"/>
          <w:szCs w:val="24"/>
          <w:lang w:eastAsia="ru-RU"/>
        </w:rPr>
      </w:pPr>
      <w:r w:rsidRPr="00FB5C20">
        <w:rPr>
          <w:rFonts w:ascii="Times New Roman" w:eastAsia="Times New Roman" w:hAnsi="Times New Roman" w:cs="Times New Roman"/>
          <w:iCs/>
          <w:color w:val="000000"/>
          <w:sz w:val="24"/>
          <w:szCs w:val="24"/>
          <w:lang w:eastAsia="ru-RU"/>
        </w:rPr>
        <w:t xml:space="preserve"> - профессиональная ориентация </w:t>
      </w:r>
      <w:proofErr w:type="gramStart"/>
      <w:r w:rsidRPr="00FB5C20">
        <w:rPr>
          <w:rFonts w:ascii="Times New Roman" w:eastAsia="Times New Roman" w:hAnsi="Times New Roman" w:cs="Times New Roman"/>
          <w:iCs/>
          <w:color w:val="000000"/>
          <w:sz w:val="24"/>
          <w:szCs w:val="24"/>
          <w:lang w:eastAsia="ru-RU"/>
        </w:rPr>
        <w:t xml:space="preserve">обучающихся;   </w:t>
      </w:r>
      <w:proofErr w:type="gramEnd"/>
      <w:r w:rsidRPr="00FB5C20">
        <w:rPr>
          <w:rFonts w:ascii="Times New Roman" w:eastAsia="Times New Roman" w:hAnsi="Times New Roman" w:cs="Times New Roman"/>
          <w:iCs/>
          <w:color w:val="000000"/>
          <w:sz w:val="24"/>
          <w:szCs w:val="24"/>
          <w:lang w:eastAsia="ru-RU"/>
        </w:rPr>
        <w:t xml:space="preserve"> создание  и  обеспечение  необходимых  условий  для  личностного  развития, укрепление здоровья, профессионального самоопределения и творческого труда обучающихся;  </w:t>
      </w:r>
      <w:r w:rsidRPr="00FB5C20">
        <w:rPr>
          <w:rFonts w:ascii="Times New Roman" w:eastAsia="Times New Roman" w:hAnsi="Times New Roman" w:cs="Times New Roman"/>
          <w:iCs/>
          <w:color w:val="FF0000"/>
          <w:sz w:val="24"/>
          <w:szCs w:val="24"/>
          <w:lang w:eastAsia="ru-RU"/>
        </w:rPr>
        <w:t xml:space="preserve">  </w:t>
      </w:r>
    </w:p>
    <w:p w:rsidR="004A229D" w:rsidRPr="00FB5C20" w:rsidRDefault="004A229D" w:rsidP="00FB5C20">
      <w:pPr>
        <w:tabs>
          <w:tab w:val="left" w:pos="0"/>
        </w:tabs>
        <w:spacing w:after="0" w:line="240" w:lineRule="auto"/>
        <w:jc w:val="both"/>
        <w:rPr>
          <w:rFonts w:ascii="Times New Roman" w:eastAsia="Times New Roman" w:hAnsi="Times New Roman" w:cs="Times New Roman"/>
          <w:iCs/>
          <w:color w:val="000000"/>
          <w:sz w:val="24"/>
          <w:szCs w:val="24"/>
          <w:lang w:eastAsia="ru-RU"/>
        </w:rPr>
      </w:pPr>
      <w:r w:rsidRPr="00FB5C20">
        <w:rPr>
          <w:rFonts w:ascii="Times New Roman" w:eastAsia="Times New Roman" w:hAnsi="Times New Roman" w:cs="Times New Roman"/>
          <w:iCs/>
          <w:color w:val="000000"/>
          <w:sz w:val="24"/>
          <w:szCs w:val="24"/>
          <w:lang w:eastAsia="ru-RU"/>
        </w:rPr>
        <w:t xml:space="preserve"> -социализация и адаптация обучающихся к жизни в обществе; </w:t>
      </w:r>
    </w:p>
    <w:p w:rsidR="004A229D" w:rsidRPr="00FB5C20" w:rsidRDefault="004A229D" w:rsidP="00FB5C20">
      <w:pPr>
        <w:tabs>
          <w:tab w:val="left" w:pos="0"/>
        </w:tabs>
        <w:spacing w:after="0" w:line="240" w:lineRule="auto"/>
        <w:jc w:val="both"/>
        <w:rPr>
          <w:rFonts w:ascii="Times New Roman" w:eastAsia="Times New Roman" w:hAnsi="Times New Roman" w:cs="Times New Roman"/>
          <w:iCs/>
          <w:color w:val="000000"/>
          <w:sz w:val="24"/>
          <w:szCs w:val="24"/>
          <w:lang w:eastAsia="ru-RU"/>
        </w:rPr>
      </w:pPr>
      <w:r w:rsidRPr="00FB5C20">
        <w:rPr>
          <w:rFonts w:ascii="Times New Roman" w:eastAsia="Times New Roman" w:hAnsi="Times New Roman" w:cs="Times New Roman"/>
          <w:iCs/>
          <w:color w:val="000000"/>
          <w:sz w:val="24"/>
          <w:szCs w:val="24"/>
          <w:lang w:eastAsia="ru-RU"/>
        </w:rPr>
        <w:t xml:space="preserve">-формирование общей культуры обучающихся; </w:t>
      </w:r>
    </w:p>
    <w:p w:rsidR="004A229D" w:rsidRPr="00FB5C20" w:rsidRDefault="004A229D" w:rsidP="00FB5C20">
      <w:pPr>
        <w:tabs>
          <w:tab w:val="left" w:pos="0"/>
        </w:tabs>
        <w:spacing w:after="0" w:line="240" w:lineRule="auto"/>
        <w:jc w:val="both"/>
        <w:rPr>
          <w:rFonts w:ascii="Times New Roman" w:eastAsia="Times New Roman" w:hAnsi="Times New Roman" w:cs="Times New Roman"/>
          <w:iCs/>
          <w:color w:val="000000"/>
          <w:sz w:val="24"/>
          <w:szCs w:val="24"/>
          <w:lang w:eastAsia="ru-RU"/>
        </w:rPr>
      </w:pPr>
      <w:r w:rsidRPr="00FB5C20">
        <w:rPr>
          <w:rFonts w:ascii="Times New Roman" w:eastAsia="Times New Roman" w:hAnsi="Times New Roman" w:cs="Times New Roman"/>
          <w:iCs/>
          <w:color w:val="000000"/>
          <w:sz w:val="24"/>
          <w:szCs w:val="24"/>
          <w:lang w:eastAsia="ru-RU"/>
        </w:rPr>
        <w:t xml:space="preserve"> -</w:t>
      </w:r>
      <w:proofErr w:type="gramStart"/>
      <w:r w:rsidRPr="00FB5C20">
        <w:rPr>
          <w:rFonts w:ascii="Times New Roman" w:eastAsia="Times New Roman" w:hAnsi="Times New Roman" w:cs="Times New Roman"/>
          <w:iCs/>
          <w:color w:val="000000"/>
          <w:sz w:val="24"/>
          <w:szCs w:val="24"/>
          <w:lang w:eastAsia="ru-RU"/>
        </w:rPr>
        <w:t>удовлетворение  иных</w:t>
      </w:r>
      <w:proofErr w:type="gramEnd"/>
      <w:r w:rsidRPr="00FB5C20">
        <w:rPr>
          <w:rFonts w:ascii="Times New Roman" w:eastAsia="Times New Roman" w:hAnsi="Times New Roman" w:cs="Times New Roman"/>
          <w:iCs/>
          <w:color w:val="000000"/>
          <w:sz w:val="24"/>
          <w:szCs w:val="24"/>
          <w:lang w:eastAsia="ru-RU"/>
        </w:rPr>
        <w:t xml:space="preserve">  образовательных  потребностей  и  интересов обучающихся,  не  противоречащих  законодательству  Российской  Федерации, Республики  Татарстан,  осуществляемых  за  пределами  федеральных государственных образовательных стандартов и федеральных государственных требований;   </w:t>
      </w:r>
    </w:p>
    <w:p w:rsidR="004A229D" w:rsidRPr="00FB5C20" w:rsidRDefault="004A229D" w:rsidP="00FB5C20">
      <w:pPr>
        <w:tabs>
          <w:tab w:val="left" w:pos="0"/>
        </w:tabs>
        <w:spacing w:after="0" w:line="240" w:lineRule="auto"/>
        <w:jc w:val="both"/>
        <w:rPr>
          <w:rFonts w:ascii="Times New Roman" w:eastAsia="Times New Roman" w:hAnsi="Times New Roman" w:cs="Times New Roman"/>
          <w:iCs/>
          <w:color w:val="000000"/>
          <w:sz w:val="24"/>
          <w:szCs w:val="24"/>
          <w:lang w:eastAsia="ru-RU"/>
        </w:rPr>
      </w:pPr>
      <w:r w:rsidRPr="00FB5C20">
        <w:rPr>
          <w:rFonts w:ascii="Times New Roman" w:eastAsia="Times New Roman" w:hAnsi="Times New Roman" w:cs="Times New Roman"/>
          <w:iCs/>
          <w:color w:val="000000"/>
          <w:sz w:val="24"/>
          <w:szCs w:val="24"/>
          <w:lang w:eastAsia="ru-RU"/>
        </w:rPr>
        <w:t xml:space="preserve"> -реализация ФГОС.  </w:t>
      </w:r>
    </w:p>
    <w:p w:rsidR="005C6E71" w:rsidRPr="00FB5C20" w:rsidRDefault="005C6E71" w:rsidP="00FB5C20">
      <w:pPr>
        <w:spacing w:after="0" w:line="240" w:lineRule="auto"/>
        <w:ind w:left="284"/>
        <w:jc w:val="both"/>
        <w:rPr>
          <w:rFonts w:ascii="Times New Roman" w:eastAsia="Times New Roman" w:hAnsi="Times New Roman" w:cs="Times New Roman"/>
          <w:b/>
          <w:iCs/>
          <w:color w:val="000000"/>
          <w:sz w:val="24"/>
          <w:szCs w:val="24"/>
          <w:lang w:eastAsia="ru-RU"/>
        </w:rPr>
      </w:pPr>
    </w:p>
    <w:p w:rsidR="004A229D" w:rsidRPr="00FB5C20" w:rsidRDefault="004A229D" w:rsidP="00FB5C20">
      <w:pPr>
        <w:spacing w:after="0" w:line="240" w:lineRule="auto"/>
        <w:ind w:left="284"/>
        <w:jc w:val="both"/>
        <w:rPr>
          <w:rFonts w:ascii="Times New Roman" w:eastAsia="Times New Roman" w:hAnsi="Times New Roman" w:cs="Times New Roman"/>
          <w:b/>
          <w:iCs/>
          <w:color w:val="000000"/>
          <w:sz w:val="24"/>
          <w:szCs w:val="24"/>
          <w:lang w:eastAsia="ru-RU"/>
        </w:rPr>
      </w:pPr>
      <w:r w:rsidRPr="00FB5C20">
        <w:rPr>
          <w:rFonts w:ascii="Times New Roman" w:eastAsia="Times New Roman" w:hAnsi="Times New Roman" w:cs="Times New Roman"/>
          <w:b/>
          <w:iCs/>
          <w:color w:val="000000"/>
          <w:sz w:val="24"/>
          <w:szCs w:val="24"/>
          <w:lang w:eastAsia="ru-RU"/>
        </w:rPr>
        <w:t>1.</w:t>
      </w:r>
      <w:proofErr w:type="gramStart"/>
      <w:r w:rsidRPr="00FB5C20">
        <w:rPr>
          <w:rFonts w:ascii="Times New Roman" w:eastAsia="Times New Roman" w:hAnsi="Times New Roman" w:cs="Times New Roman"/>
          <w:b/>
          <w:iCs/>
          <w:color w:val="000000"/>
          <w:sz w:val="24"/>
          <w:szCs w:val="24"/>
          <w:lang w:eastAsia="ru-RU"/>
        </w:rPr>
        <w:t>3.Основными</w:t>
      </w:r>
      <w:proofErr w:type="gramEnd"/>
      <w:r w:rsidRPr="00FB5C20">
        <w:rPr>
          <w:rFonts w:ascii="Times New Roman" w:eastAsia="Times New Roman" w:hAnsi="Times New Roman" w:cs="Times New Roman"/>
          <w:b/>
          <w:iCs/>
          <w:color w:val="000000"/>
          <w:sz w:val="24"/>
          <w:szCs w:val="24"/>
          <w:lang w:eastAsia="ru-RU"/>
        </w:rPr>
        <w:t xml:space="preserve"> задачами дополнительного образования являются:</w:t>
      </w:r>
    </w:p>
    <w:p w:rsidR="004A229D" w:rsidRPr="00FB5C20" w:rsidRDefault="004A229D" w:rsidP="00FB5C20">
      <w:pPr>
        <w:spacing w:after="0" w:line="240" w:lineRule="auto"/>
        <w:jc w:val="both"/>
        <w:rPr>
          <w:rFonts w:ascii="Times New Roman" w:eastAsia="Times New Roman" w:hAnsi="Times New Roman" w:cs="Times New Roman"/>
          <w:color w:val="000000"/>
          <w:sz w:val="24"/>
          <w:szCs w:val="24"/>
          <w:lang w:eastAsia="ru-RU"/>
        </w:rPr>
      </w:pPr>
      <w:r w:rsidRPr="00FB5C20">
        <w:rPr>
          <w:rFonts w:ascii="Times New Roman" w:eastAsia="Times New Roman" w:hAnsi="Times New Roman" w:cs="Times New Roman"/>
          <w:color w:val="000000"/>
          <w:sz w:val="24"/>
          <w:szCs w:val="24"/>
          <w:lang w:eastAsia="ru-RU"/>
        </w:rPr>
        <w:t xml:space="preserve">    -</w:t>
      </w:r>
      <w:r w:rsidRPr="00FB5C20">
        <w:rPr>
          <w:rFonts w:ascii="Times New Roman" w:eastAsia="Times New Roman" w:hAnsi="Times New Roman" w:cs="Times New Roman"/>
          <w:sz w:val="24"/>
          <w:szCs w:val="24"/>
          <w:lang w:eastAsia="ru-RU"/>
        </w:rPr>
        <w:t xml:space="preserve">обеспечение спортивно-оздоровительного, духовно-нравственного, художественного, </w:t>
      </w:r>
      <w:r w:rsidRPr="00FB5C20">
        <w:rPr>
          <w:rFonts w:ascii="Times New Roman" w:eastAsia="Times New Roman" w:hAnsi="Times New Roman" w:cs="Times New Roman"/>
          <w:color w:val="000000"/>
          <w:sz w:val="24"/>
          <w:szCs w:val="24"/>
          <w:lang w:eastAsia="ru-RU"/>
        </w:rPr>
        <w:t>социально-педагогического и общекультурного воспитания обучающихся;</w:t>
      </w:r>
    </w:p>
    <w:p w:rsidR="004A229D" w:rsidRPr="00FB5C20" w:rsidRDefault="004A229D" w:rsidP="00FB5C20">
      <w:pPr>
        <w:spacing w:after="0" w:line="240" w:lineRule="auto"/>
        <w:jc w:val="both"/>
        <w:rPr>
          <w:rFonts w:ascii="Times New Roman" w:eastAsia="Times New Roman" w:hAnsi="Times New Roman" w:cs="Times New Roman"/>
          <w:color w:val="000000"/>
          <w:sz w:val="24"/>
          <w:szCs w:val="24"/>
          <w:lang w:eastAsia="ru-RU"/>
        </w:rPr>
      </w:pPr>
      <w:r w:rsidRPr="00FB5C20">
        <w:rPr>
          <w:rFonts w:ascii="Times New Roman" w:eastAsia="Times New Roman" w:hAnsi="Times New Roman" w:cs="Times New Roman"/>
          <w:color w:val="000000"/>
          <w:sz w:val="24"/>
          <w:szCs w:val="24"/>
          <w:lang w:eastAsia="ru-RU"/>
        </w:rPr>
        <w:t xml:space="preserve">     - выявление и развитие творческого потенциала одаренных детей;</w:t>
      </w:r>
    </w:p>
    <w:p w:rsidR="004A229D" w:rsidRPr="00FB5C20" w:rsidRDefault="004A229D" w:rsidP="00FB5C20">
      <w:pPr>
        <w:spacing w:after="0" w:line="240" w:lineRule="auto"/>
        <w:jc w:val="both"/>
        <w:rPr>
          <w:rFonts w:ascii="Times New Roman" w:eastAsia="Times New Roman" w:hAnsi="Times New Roman" w:cs="Times New Roman"/>
          <w:color w:val="000000"/>
          <w:sz w:val="24"/>
          <w:szCs w:val="24"/>
          <w:lang w:eastAsia="ru-RU"/>
        </w:rPr>
      </w:pPr>
      <w:r w:rsidRPr="00FB5C20">
        <w:rPr>
          <w:rFonts w:ascii="Times New Roman" w:eastAsia="Times New Roman" w:hAnsi="Times New Roman" w:cs="Times New Roman"/>
          <w:color w:val="000000"/>
          <w:sz w:val="24"/>
          <w:szCs w:val="24"/>
          <w:lang w:eastAsia="ru-RU"/>
        </w:rPr>
        <w:t xml:space="preserve">     - профессиональная ориентация обучающихся;</w:t>
      </w:r>
    </w:p>
    <w:p w:rsidR="004A229D" w:rsidRPr="00FB5C20" w:rsidRDefault="004A229D" w:rsidP="00FB5C20">
      <w:pPr>
        <w:spacing w:after="0" w:line="240" w:lineRule="auto"/>
        <w:jc w:val="both"/>
        <w:rPr>
          <w:rFonts w:ascii="Times New Roman" w:eastAsia="Times New Roman" w:hAnsi="Times New Roman" w:cs="Times New Roman"/>
          <w:sz w:val="24"/>
          <w:szCs w:val="24"/>
          <w:lang w:eastAsia="ru-RU"/>
        </w:rPr>
      </w:pPr>
      <w:r w:rsidRPr="00FB5C20">
        <w:rPr>
          <w:rFonts w:ascii="Times New Roman" w:eastAsia="Times New Roman" w:hAnsi="Times New Roman" w:cs="Times New Roman"/>
          <w:color w:val="000000"/>
          <w:sz w:val="24"/>
          <w:szCs w:val="24"/>
          <w:lang w:eastAsia="ru-RU"/>
        </w:rPr>
        <w:t xml:space="preserve"> - создание и обеспечение необходимых условий для личностного развития</w:t>
      </w:r>
      <w:r w:rsidRPr="00FB5C20">
        <w:rPr>
          <w:rFonts w:ascii="Times New Roman" w:eastAsia="Times New Roman" w:hAnsi="Times New Roman" w:cs="Times New Roman"/>
          <w:sz w:val="24"/>
          <w:szCs w:val="24"/>
          <w:lang w:eastAsia="ru-RU"/>
        </w:rPr>
        <w:t>, укрепления здоровья, профессионального самоопределения учащихся;</w:t>
      </w:r>
    </w:p>
    <w:p w:rsidR="004A229D" w:rsidRPr="00FB5C20" w:rsidRDefault="004A229D" w:rsidP="00FB5C20">
      <w:pPr>
        <w:spacing w:after="0" w:line="240" w:lineRule="auto"/>
        <w:jc w:val="both"/>
        <w:rPr>
          <w:rFonts w:ascii="Times New Roman" w:eastAsia="Times New Roman" w:hAnsi="Times New Roman" w:cs="Times New Roman"/>
          <w:color w:val="000000"/>
          <w:sz w:val="24"/>
          <w:szCs w:val="24"/>
          <w:lang w:eastAsia="ru-RU"/>
        </w:rPr>
      </w:pPr>
      <w:r w:rsidRPr="00FB5C20">
        <w:rPr>
          <w:rFonts w:ascii="Times New Roman" w:eastAsia="Times New Roman" w:hAnsi="Times New Roman" w:cs="Times New Roman"/>
          <w:color w:val="000000"/>
          <w:sz w:val="24"/>
          <w:szCs w:val="24"/>
          <w:lang w:eastAsia="ru-RU"/>
        </w:rPr>
        <w:t xml:space="preserve">         - адаптация детей к жизни в обществе;</w:t>
      </w:r>
    </w:p>
    <w:p w:rsidR="004A229D" w:rsidRPr="00FB5C20" w:rsidRDefault="004A229D" w:rsidP="00FB5C20">
      <w:pPr>
        <w:spacing w:after="0" w:line="240" w:lineRule="auto"/>
        <w:jc w:val="both"/>
        <w:rPr>
          <w:rFonts w:ascii="Times New Roman" w:eastAsia="Times New Roman" w:hAnsi="Times New Roman" w:cs="Times New Roman"/>
          <w:color w:val="000000"/>
          <w:sz w:val="24"/>
          <w:szCs w:val="24"/>
          <w:lang w:eastAsia="ru-RU"/>
        </w:rPr>
      </w:pPr>
      <w:r w:rsidRPr="00FB5C20">
        <w:rPr>
          <w:rFonts w:ascii="Times New Roman" w:eastAsia="Times New Roman" w:hAnsi="Times New Roman" w:cs="Times New Roman"/>
          <w:color w:val="000000"/>
          <w:sz w:val="24"/>
          <w:szCs w:val="24"/>
          <w:lang w:eastAsia="ru-RU"/>
        </w:rPr>
        <w:t xml:space="preserve">         - формирование общей культуры обучающихся;</w:t>
      </w:r>
    </w:p>
    <w:p w:rsidR="004A229D" w:rsidRPr="00FB5C20" w:rsidRDefault="004A229D" w:rsidP="00FB5C20">
      <w:pPr>
        <w:spacing w:after="0" w:line="240" w:lineRule="auto"/>
        <w:jc w:val="both"/>
        <w:rPr>
          <w:rFonts w:ascii="Times New Roman" w:eastAsia="Times New Roman" w:hAnsi="Times New Roman" w:cs="Times New Roman"/>
          <w:color w:val="000000"/>
          <w:sz w:val="24"/>
          <w:szCs w:val="24"/>
          <w:lang w:eastAsia="ru-RU"/>
        </w:rPr>
      </w:pPr>
      <w:r w:rsidRPr="00FB5C20">
        <w:rPr>
          <w:rFonts w:ascii="Times New Roman" w:eastAsia="Times New Roman" w:hAnsi="Times New Roman" w:cs="Times New Roman"/>
          <w:color w:val="000000"/>
          <w:sz w:val="24"/>
          <w:szCs w:val="24"/>
          <w:lang w:eastAsia="ru-RU"/>
        </w:rPr>
        <w:t xml:space="preserve">         - организация содержательного досуга обучающихся;</w:t>
      </w:r>
    </w:p>
    <w:p w:rsidR="004A229D" w:rsidRPr="00FB5C20" w:rsidRDefault="004A229D" w:rsidP="00FB5C20">
      <w:pPr>
        <w:spacing w:after="0" w:line="240" w:lineRule="auto"/>
        <w:jc w:val="both"/>
        <w:rPr>
          <w:rFonts w:ascii="Times New Roman" w:eastAsia="Times New Roman" w:hAnsi="Times New Roman" w:cs="Times New Roman"/>
          <w:color w:val="000000"/>
          <w:sz w:val="24"/>
          <w:szCs w:val="24"/>
          <w:lang w:eastAsia="ru-RU"/>
        </w:rPr>
      </w:pPr>
      <w:r w:rsidRPr="00FB5C20">
        <w:rPr>
          <w:rFonts w:ascii="Times New Roman" w:eastAsia="Times New Roman" w:hAnsi="Times New Roman" w:cs="Times New Roman"/>
          <w:color w:val="000000"/>
          <w:sz w:val="24"/>
          <w:szCs w:val="24"/>
          <w:lang w:eastAsia="ru-RU"/>
        </w:rPr>
        <w:t>Особенность данной программы:</w:t>
      </w:r>
    </w:p>
    <w:p w:rsidR="004A229D" w:rsidRPr="00FB5C20" w:rsidRDefault="004A229D" w:rsidP="00FB5C20">
      <w:pPr>
        <w:spacing w:after="0" w:line="240" w:lineRule="auto"/>
        <w:jc w:val="both"/>
        <w:rPr>
          <w:rFonts w:ascii="Times New Roman" w:eastAsia="Times New Roman" w:hAnsi="Times New Roman" w:cs="Times New Roman"/>
          <w:color w:val="000000"/>
          <w:sz w:val="24"/>
          <w:szCs w:val="24"/>
          <w:lang w:eastAsia="ru-RU"/>
        </w:rPr>
      </w:pPr>
      <w:r w:rsidRPr="00FB5C20">
        <w:rPr>
          <w:rFonts w:ascii="Times New Roman" w:eastAsia="Times New Roman" w:hAnsi="Times New Roman" w:cs="Times New Roman"/>
          <w:color w:val="000000"/>
          <w:sz w:val="24"/>
          <w:szCs w:val="24"/>
          <w:lang w:eastAsia="ru-RU"/>
        </w:rPr>
        <w:t>- принцип вариативности,</w:t>
      </w:r>
    </w:p>
    <w:p w:rsidR="004A229D" w:rsidRPr="00FB5C20" w:rsidRDefault="004A229D" w:rsidP="00FB5C20">
      <w:pPr>
        <w:spacing w:after="0" w:line="240" w:lineRule="auto"/>
        <w:jc w:val="both"/>
        <w:rPr>
          <w:rFonts w:ascii="Times New Roman" w:eastAsia="Times New Roman" w:hAnsi="Times New Roman" w:cs="Times New Roman"/>
          <w:color w:val="000000"/>
          <w:sz w:val="24"/>
          <w:szCs w:val="24"/>
          <w:lang w:eastAsia="ru-RU"/>
        </w:rPr>
      </w:pPr>
      <w:r w:rsidRPr="00FB5C20">
        <w:rPr>
          <w:rFonts w:ascii="Times New Roman" w:eastAsia="Times New Roman" w:hAnsi="Times New Roman" w:cs="Times New Roman"/>
          <w:color w:val="000000"/>
          <w:sz w:val="24"/>
          <w:szCs w:val="24"/>
          <w:lang w:eastAsia="ru-RU"/>
        </w:rPr>
        <w:t>- принцип индивидуализации,</w:t>
      </w:r>
    </w:p>
    <w:p w:rsidR="004A229D" w:rsidRPr="00FB5C20" w:rsidRDefault="004A229D" w:rsidP="00FB5C20">
      <w:pPr>
        <w:spacing w:after="0" w:line="240" w:lineRule="auto"/>
        <w:jc w:val="both"/>
        <w:rPr>
          <w:rFonts w:ascii="Times New Roman" w:eastAsia="Times New Roman" w:hAnsi="Times New Roman" w:cs="Times New Roman"/>
          <w:color w:val="000000"/>
          <w:sz w:val="24"/>
          <w:szCs w:val="24"/>
          <w:lang w:eastAsia="ru-RU"/>
        </w:rPr>
      </w:pPr>
      <w:r w:rsidRPr="00FB5C20">
        <w:rPr>
          <w:rFonts w:ascii="Times New Roman" w:eastAsia="Times New Roman" w:hAnsi="Times New Roman" w:cs="Times New Roman"/>
          <w:color w:val="000000"/>
          <w:sz w:val="24"/>
          <w:szCs w:val="24"/>
          <w:lang w:eastAsia="ru-RU"/>
        </w:rPr>
        <w:t>- принцип творчества,</w:t>
      </w:r>
    </w:p>
    <w:p w:rsidR="004A229D" w:rsidRPr="00FB5C20" w:rsidRDefault="004A229D" w:rsidP="00FB5C20">
      <w:pPr>
        <w:spacing w:after="0" w:line="240" w:lineRule="auto"/>
        <w:jc w:val="both"/>
        <w:rPr>
          <w:rFonts w:ascii="Times New Roman" w:eastAsia="Times New Roman" w:hAnsi="Times New Roman" w:cs="Times New Roman"/>
          <w:color w:val="000000"/>
          <w:sz w:val="24"/>
          <w:szCs w:val="24"/>
          <w:lang w:eastAsia="ru-RU"/>
        </w:rPr>
      </w:pPr>
      <w:r w:rsidRPr="00FB5C20">
        <w:rPr>
          <w:rFonts w:ascii="Times New Roman" w:eastAsia="Times New Roman" w:hAnsi="Times New Roman" w:cs="Times New Roman"/>
          <w:color w:val="000000"/>
          <w:sz w:val="24"/>
          <w:szCs w:val="24"/>
          <w:lang w:eastAsia="ru-RU"/>
        </w:rPr>
        <w:t>- принцип разновозрастного единства,</w:t>
      </w:r>
    </w:p>
    <w:p w:rsidR="004A229D" w:rsidRPr="00FB5C20" w:rsidRDefault="004A229D" w:rsidP="00FB5C20">
      <w:pPr>
        <w:spacing w:after="0" w:line="240" w:lineRule="auto"/>
        <w:jc w:val="both"/>
        <w:rPr>
          <w:rFonts w:ascii="Times New Roman" w:eastAsia="Times New Roman" w:hAnsi="Times New Roman" w:cs="Times New Roman"/>
          <w:color w:val="000000"/>
          <w:sz w:val="24"/>
          <w:szCs w:val="24"/>
          <w:lang w:eastAsia="ru-RU"/>
        </w:rPr>
      </w:pPr>
      <w:r w:rsidRPr="00FB5C20">
        <w:rPr>
          <w:rFonts w:ascii="Times New Roman" w:eastAsia="Times New Roman" w:hAnsi="Times New Roman" w:cs="Times New Roman"/>
          <w:color w:val="000000"/>
          <w:sz w:val="24"/>
          <w:szCs w:val="24"/>
          <w:lang w:eastAsia="ru-RU"/>
        </w:rPr>
        <w:t>- принцип открытости системы.</w:t>
      </w:r>
    </w:p>
    <w:p w:rsidR="004A229D" w:rsidRPr="00FB5C20" w:rsidRDefault="004A229D" w:rsidP="00FB5C20">
      <w:pPr>
        <w:spacing w:after="0" w:line="240" w:lineRule="auto"/>
        <w:jc w:val="both"/>
        <w:rPr>
          <w:rFonts w:ascii="Times New Roman" w:eastAsia="Times New Roman" w:hAnsi="Times New Roman" w:cs="Times New Roman"/>
          <w:color w:val="000000"/>
          <w:sz w:val="24"/>
          <w:szCs w:val="24"/>
          <w:lang w:eastAsia="ru-RU"/>
        </w:rPr>
      </w:pPr>
      <w:r w:rsidRPr="00FB5C20">
        <w:rPr>
          <w:rFonts w:ascii="Times New Roman" w:eastAsia="Times New Roman" w:hAnsi="Times New Roman" w:cs="Times New Roman"/>
          <w:color w:val="000000"/>
          <w:sz w:val="24"/>
          <w:szCs w:val="24"/>
          <w:lang w:eastAsia="ru-RU"/>
        </w:rPr>
        <w:lastRenderedPageBreak/>
        <w:t xml:space="preserve">   Возраст детей, участвующих в реализации данной образовательной программе: </w:t>
      </w:r>
    </w:p>
    <w:p w:rsidR="004A229D" w:rsidRPr="00FB5C20" w:rsidRDefault="004A229D" w:rsidP="00FB5C20">
      <w:pPr>
        <w:spacing w:after="0" w:line="240" w:lineRule="auto"/>
        <w:jc w:val="both"/>
        <w:rPr>
          <w:rFonts w:ascii="Times New Roman" w:eastAsia="Times New Roman" w:hAnsi="Times New Roman" w:cs="Times New Roman"/>
          <w:sz w:val="24"/>
          <w:szCs w:val="24"/>
          <w:lang w:eastAsia="ru-RU"/>
        </w:rPr>
      </w:pPr>
      <w:r w:rsidRPr="00FB5C20">
        <w:rPr>
          <w:rFonts w:ascii="Times New Roman" w:eastAsia="Times New Roman" w:hAnsi="Times New Roman" w:cs="Times New Roman"/>
          <w:sz w:val="24"/>
          <w:szCs w:val="24"/>
          <w:lang w:eastAsia="ru-RU"/>
        </w:rPr>
        <w:t xml:space="preserve">В дополнительные объединения принимаются обучающиеся </w:t>
      </w:r>
      <w:r w:rsidR="00110DAC" w:rsidRPr="00110DAC">
        <w:rPr>
          <w:rFonts w:ascii="Times New Roman" w:eastAsia="Times New Roman" w:hAnsi="Times New Roman" w:cs="Times New Roman"/>
          <w:sz w:val="24"/>
          <w:szCs w:val="24"/>
          <w:lang w:eastAsia="ru-RU"/>
        </w:rPr>
        <w:t>1</w:t>
      </w:r>
      <w:r w:rsidRPr="00FB5C20">
        <w:rPr>
          <w:rFonts w:ascii="Times New Roman" w:eastAsia="Times New Roman" w:hAnsi="Times New Roman" w:cs="Times New Roman"/>
          <w:sz w:val="24"/>
          <w:szCs w:val="24"/>
          <w:lang w:eastAsia="ru-RU"/>
        </w:rPr>
        <w:t>-11 классов, не имеющие медицинских противопоказаний. Прием на обучение по программам дополнительного образования осуществляется на добровольной основе родителей (законных представителей) ребенка.</w:t>
      </w:r>
    </w:p>
    <w:p w:rsidR="004A229D" w:rsidRPr="00FB5C20" w:rsidRDefault="004A229D" w:rsidP="00FB5C20">
      <w:pPr>
        <w:spacing w:after="0" w:line="240" w:lineRule="auto"/>
        <w:jc w:val="both"/>
        <w:rPr>
          <w:rFonts w:ascii="Times New Roman" w:eastAsia="Times New Roman" w:hAnsi="Times New Roman" w:cs="Times New Roman"/>
          <w:sz w:val="24"/>
          <w:szCs w:val="24"/>
          <w:lang w:eastAsia="ru-RU"/>
        </w:rPr>
      </w:pPr>
      <w:r w:rsidRPr="00FB5C20">
        <w:rPr>
          <w:rFonts w:ascii="Times New Roman" w:eastAsia="Times New Roman" w:hAnsi="Times New Roman" w:cs="Times New Roman"/>
          <w:color w:val="000000"/>
          <w:sz w:val="24"/>
          <w:szCs w:val="24"/>
          <w:lang w:eastAsia="ru-RU"/>
        </w:rPr>
        <w:t xml:space="preserve">Сроки реализации образовательной программы: программа рассчитана на </w:t>
      </w:r>
      <w:r w:rsidRPr="00FB5C20">
        <w:rPr>
          <w:rFonts w:ascii="Times New Roman" w:eastAsia="Times New Roman" w:hAnsi="Times New Roman" w:cs="Times New Roman"/>
          <w:sz w:val="24"/>
          <w:szCs w:val="24"/>
          <w:lang w:eastAsia="ru-RU"/>
        </w:rPr>
        <w:t>202</w:t>
      </w:r>
      <w:r w:rsidR="00110DAC" w:rsidRPr="00110DAC">
        <w:rPr>
          <w:rFonts w:ascii="Times New Roman" w:eastAsia="Times New Roman" w:hAnsi="Times New Roman" w:cs="Times New Roman"/>
          <w:sz w:val="24"/>
          <w:szCs w:val="24"/>
          <w:lang w:eastAsia="ru-RU"/>
        </w:rPr>
        <w:t>4</w:t>
      </w:r>
      <w:r w:rsidRPr="00FB5C20">
        <w:rPr>
          <w:rFonts w:ascii="Times New Roman" w:eastAsia="Times New Roman" w:hAnsi="Times New Roman" w:cs="Times New Roman"/>
          <w:sz w:val="24"/>
          <w:szCs w:val="24"/>
          <w:lang w:eastAsia="ru-RU"/>
        </w:rPr>
        <w:t>-202</w:t>
      </w:r>
      <w:r w:rsidR="00110DAC" w:rsidRPr="00110DAC">
        <w:rPr>
          <w:rFonts w:ascii="Times New Roman" w:eastAsia="Times New Roman" w:hAnsi="Times New Roman" w:cs="Times New Roman"/>
          <w:sz w:val="24"/>
          <w:szCs w:val="24"/>
          <w:lang w:eastAsia="ru-RU"/>
        </w:rPr>
        <w:t>5</w:t>
      </w:r>
      <w:r w:rsidR="003E7F5F">
        <w:rPr>
          <w:rFonts w:ascii="Times New Roman" w:eastAsia="Times New Roman" w:hAnsi="Times New Roman" w:cs="Times New Roman"/>
          <w:sz w:val="24"/>
          <w:szCs w:val="24"/>
          <w:lang w:eastAsia="ru-RU"/>
        </w:rPr>
        <w:t xml:space="preserve"> </w:t>
      </w:r>
      <w:r w:rsidRPr="00FB5C20">
        <w:rPr>
          <w:rFonts w:ascii="Times New Roman" w:eastAsia="Times New Roman" w:hAnsi="Times New Roman" w:cs="Times New Roman"/>
          <w:sz w:val="24"/>
          <w:szCs w:val="24"/>
          <w:lang w:eastAsia="ru-RU"/>
        </w:rPr>
        <w:t>учебный год.</w:t>
      </w:r>
    </w:p>
    <w:p w:rsidR="005C6E71" w:rsidRPr="00FB5C20" w:rsidRDefault="005C6E71" w:rsidP="00FB5C20">
      <w:pPr>
        <w:spacing w:after="0" w:line="240" w:lineRule="auto"/>
        <w:jc w:val="both"/>
        <w:rPr>
          <w:rFonts w:ascii="Times New Roman" w:eastAsia="Times New Roman" w:hAnsi="Times New Roman" w:cs="Times New Roman"/>
          <w:b/>
          <w:color w:val="000000"/>
          <w:sz w:val="24"/>
          <w:szCs w:val="24"/>
          <w:lang w:eastAsia="ru-RU"/>
        </w:rPr>
      </w:pPr>
    </w:p>
    <w:p w:rsidR="004A229D" w:rsidRPr="00FB5C20" w:rsidRDefault="004A229D" w:rsidP="00FB5C20">
      <w:pPr>
        <w:spacing w:after="0" w:line="240" w:lineRule="auto"/>
        <w:jc w:val="both"/>
        <w:rPr>
          <w:rFonts w:ascii="Times New Roman" w:eastAsia="Times New Roman" w:hAnsi="Times New Roman" w:cs="Times New Roman"/>
          <w:b/>
          <w:color w:val="000000"/>
          <w:sz w:val="24"/>
          <w:szCs w:val="24"/>
          <w:lang w:eastAsia="ru-RU"/>
        </w:rPr>
      </w:pPr>
      <w:r w:rsidRPr="00FB5C20">
        <w:rPr>
          <w:rFonts w:ascii="Times New Roman" w:eastAsia="Times New Roman" w:hAnsi="Times New Roman" w:cs="Times New Roman"/>
          <w:b/>
          <w:color w:val="000000"/>
          <w:sz w:val="24"/>
          <w:szCs w:val="24"/>
          <w:lang w:eastAsia="ru-RU"/>
        </w:rPr>
        <w:t>1.</w:t>
      </w:r>
      <w:proofErr w:type="gramStart"/>
      <w:r w:rsidRPr="00FB5C20">
        <w:rPr>
          <w:rFonts w:ascii="Times New Roman" w:eastAsia="Times New Roman" w:hAnsi="Times New Roman" w:cs="Times New Roman"/>
          <w:b/>
          <w:color w:val="000000"/>
          <w:sz w:val="24"/>
          <w:szCs w:val="24"/>
          <w:lang w:eastAsia="ru-RU"/>
        </w:rPr>
        <w:t>4.Функции</w:t>
      </w:r>
      <w:proofErr w:type="gramEnd"/>
      <w:r w:rsidRPr="00FB5C20">
        <w:rPr>
          <w:rFonts w:ascii="Times New Roman" w:eastAsia="Times New Roman" w:hAnsi="Times New Roman" w:cs="Times New Roman"/>
          <w:b/>
          <w:color w:val="000000"/>
          <w:sz w:val="24"/>
          <w:szCs w:val="24"/>
          <w:lang w:eastAsia="ru-RU"/>
        </w:rPr>
        <w:t xml:space="preserve"> дополнительного образования:</w:t>
      </w:r>
    </w:p>
    <w:p w:rsidR="004A229D" w:rsidRPr="00FB5C20" w:rsidRDefault="004A229D" w:rsidP="00FB5C20">
      <w:pPr>
        <w:spacing w:after="0" w:line="240" w:lineRule="auto"/>
        <w:ind w:left="284" w:firstLine="567"/>
        <w:jc w:val="both"/>
        <w:rPr>
          <w:rFonts w:ascii="Times New Roman" w:eastAsia="Times New Roman" w:hAnsi="Times New Roman" w:cs="Times New Roman"/>
          <w:color w:val="000000"/>
          <w:sz w:val="24"/>
          <w:szCs w:val="24"/>
          <w:lang w:eastAsia="ru-RU"/>
        </w:rPr>
      </w:pPr>
      <w:r w:rsidRPr="00FB5C20">
        <w:rPr>
          <w:rFonts w:ascii="Times New Roman" w:eastAsia="Times New Roman" w:hAnsi="Times New Roman" w:cs="Times New Roman"/>
          <w:color w:val="000000"/>
          <w:sz w:val="24"/>
          <w:szCs w:val="24"/>
          <w:lang w:eastAsia="ru-RU"/>
        </w:rPr>
        <w:t>•</w:t>
      </w:r>
      <w:r w:rsidRPr="00FB5C20">
        <w:rPr>
          <w:rFonts w:ascii="Times New Roman" w:eastAsia="Times New Roman" w:hAnsi="Times New Roman" w:cs="Times New Roman"/>
          <w:color w:val="000000"/>
          <w:sz w:val="24"/>
          <w:szCs w:val="24"/>
          <w:lang w:eastAsia="ru-RU"/>
        </w:rPr>
        <w:tab/>
        <w:t>образовательная – обучение ребенка по дополнительным образовательным программам, получение им новых знаний;</w:t>
      </w:r>
    </w:p>
    <w:p w:rsidR="004A229D" w:rsidRPr="00FB5C20" w:rsidRDefault="004A229D" w:rsidP="00FB5C20">
      <w:pPr>
        <w:spacing w:after="0" w:line="240" w:lineRule="auto"/>
        <w:ind w:left="284" w:firstLine="567"/>
        <w:jc w:val="both"/>
        <w:rPr>
          <w:rFonts w:ascii="Times New Roman" w:eastAsia="Times New Roman" w:hAnsi="Times New Roman" w:cs="Times New Roman"/>
          <w:color w:val="000000"/>
          <w:sz w:val="24"/>
          <w:szCs w:val="24"/>
          <w:lang w:eastAsia="ru-RU"/>
        </w:rPr>
      </w:pPr>
      <w:r w:rsidRPr="00FB5C20">
        <w:rPr>
          <w:rFonts w:ascii="Times New Roman" w:eastAsia="Times New Roman" w:hAnsi="Times New Roman" w:cs="Times New Roman"/>
          <w:color w:val="000000"/>
          <w:sz w:val="24"/>
          <w:szCs w:val="24"/>
          <w:lang w:eastAsia="ru-RU"/>
        </w:rPr>
        <w:t>•</w:t>
      </w:r>
      <w:r w:rsidRPr="00FB5C20">
        <w:rPr>
          <w:rFonts w:ascii="Times New Roman" w:eastAsia="Times New Roman" w:hAnsi="Times New Roman" w:cs="Times New Roman"/>
          <w:color w:val="000000"/>
          <w:sz w:val="24"/>
          <w:szCs w:val="24"/>
          <w:lang w:eastAsia="ru-RU"/>
        </w:rPr>
        <w:tab/>
        <w:t>воспитательная – обогащение культурного слоя общеобразовательного учреждения, формирование в школе культурной среды, определение на этой основе четких нравственных ориентиров, ненавязчивое воспитание детей через их приобщение к культуре;</w:t>
      </w:r>
    </w:p>
    <w:p w:rsidR="004A229D" w:rsidRPr="00FB5C20" w:rsidRDefault="004A229D" w:rsidP="00FB5C20">
      <w:pPr>
        <w:spacing w:after="0" w:line="240" w:lineRule="auto"/>
        <w:ind w:left="284" w:firstLine="567"/>
        <w:jc w:val="both"/>
        <w:rPr>
          <w:rFonts w:ascii="Times New Roman" w:eastAsia="Times New Roman" w:hAnsi="Times New Roman" w:cs="Times New Roman"/>
          <w:color w:val="000000"/>
          <w:sz w:val="24"/>
          <w:szCs w:val="24"/>
          <w:lang w:eastAsia="ru-RU"/>
        </w:rPr>
      </w:pPr>
      <w:r w:rsidRPr="00FB5C20">
        <w:rPr>
          <w:rFonts w:ascii="Times New Roman" w:eastAsia="Times New Roman" w:hAnsi="Times New Roman" w:cs="Times New Roman"/>
          <w:color w:val="000000"/>
          <w:sz w:val="24"/>
          <w:szCs w:val="24"/>
          <w:lang w:eastAsia="ru-RU"/>
        </w:rPr>
        <w:t>•</w:t>
      </w:r>
      <w:r w:rsidRPr="00FB5C20">
        <w:rPr>
          <w:rFonts w:ascii="Times New Roman" w:eastAsia="Times New Roman" w:hAnsi="Times New Roman" w:cs="Times New Roman"/>
          <w:color w:val="000000"/>
          <w:sz w:val="24"/>
          <w:szCs w:val="24"/>
          <w:lang w:eastAsia="ru-RU"/>
        </w:rPr>
        <w:tab/>
        <w:t>информационная – передача педагогом ребенку максимального объема информации (из которого последний берет столько, сколько хочет и может усвоить);</w:t>
      </w:r>
    </w:p>
    <w:p w:rsidR="004A229D" w:rsidRPr="00FB5C20" w:rsidRDefault="004A229D" w:rsidP="00FB5C20">
      <w:pPr>
        <w:spacing w:after="0" w:line="240" w:lineRule="auto"/>
        <w:ind w:left="284" w:firstLine="567"/>
        <w:jc w:val="both"/>
        <w:rPr>
          <w:rFonts w:ascii="Times New Roman" w:eastAsia="Times New Roman" w:hAnsi="Times New Roman" w:cs="Times New Roman"/>
          <w:color w:val="000000"/>
          <w:sz w:val="24"/>
          <w:szCs w:val="24"/>
          <w:lang w:eastAsia="ru-RU"/>
        </w:rPr>
      </w:pPr>
      <w:r w:rsidRPr="00FB5C20">
        <w:rPr>
          <w:rFonts w:ascii="Times New Roman" w:eastAsia="Times New Roman" w:hAnsi="Times New Roman" w:cs="Times New Roman"/>
          <w:color w:val="000000"/>
          <w:sz w:val="24"/>
          <w:szCs w:val="24"/>
          <w:lang w:eastAsia="ru-RU"/>
        </w:rPr>
        <w:t>•</w:t>
      </w:r>
      <w:r w:rsidRPr="00FB5C20">
        <w:rPr>
          <w:rFonts w:ascii="Times New Roman" w:eastAsia="Times New Roman" w:hAnsi="Times New Roman" w:cs="Times New Roman"/>
          <w:color w:val="000000"/>
          <w:sz w:val="24"/>
          <w:szCs w:val="24"/>
          <w:lang w:eastAsia="ru-RU"/>
        </w:rPr>
        <w:tab/>
        <w:t>коммуникативная – это расширение возможностей, круга делового и дружеского общения ребенка со сверстниками и взрослыми в свободное время;</w:t>
      </w:r>
    </w:p>
    <w:p w:rsidR="004A229D" w:rsidRPr="00FB5C20" w:rsidRDefault="004A229D" w:rsidP="00FB5C20">
      <w:pPr>
        <w:spacing w:after="0" w:line="240" w:lineRule="auto"/>
        <w:ind w:left="284" w:firstLine="567"/>
        <w:jc w:val="both"/>
        <w:rPr>
          <w:rFonts w:ascii="Times New Roman" w:eastAsia="Times New Roman" w:hAnsi="Times New Roman" w:cs="Times New Roman"/>
          <w:color w:val="000000"/>
          <w:sz w:val="24"/>
          <w:szCs w:val="24"/>
          <w:lang w:eastAsia="ru-RU"/>
        </w:rPr>
      </w:pPr>
      <w:r w:rsidRPr="00FB5C20">
        <w:rPr>
          <w:rFonts w:ascii="Times New Roman" w:eastAsia="Times New Roman" w:hAnsi="Times New Roman" w:cs="Times New Roman"/>
          <w:color w:val="000000"/>
          <w:sz w:val="24"/>
          <w:szCs w:val="24"/>
          <w:lang w:eastAsia="ru-RU"/>
        </w:rPr>
        <w:t>•</w:t>
      </w:r>
      <w:r w:rsidRPr="00FB5C20">
        <w:rPr>
          <w:rFonts w:ascii="Times New Roman" w:eastAsia="Times New Roman" w:hAnsi="Times New Roman" w:cs="Times New Roman"/>
          <w:color w:val="000000"/>
          <w:sz w:val="24"/>
          <w:szCs w:val="24"/>
          <w:lang w:eastAsia="ru-RU"/>
        </w:rPr>
        <w:tab/>
        <w:t>рекреационная – организация содержательного досуга как сферы восстановления психофизических сил ребенка;</w:t>
      </w:r>
    </w:p>
    <w:p w:rsidR="004A229D" w:rsidRPr="00FB5C20" w:rsidRDefault="004A229D" w:rsidP="00FB5C20">
      <w:pPr>
        <w:spacing w:after="0" w:line="240" w:lineRule="auto"/>
        <w:ind w:left="284" w:firstLine="567"/>
        <w:jc w:val="both"/>
        <w:rPr>
          <w:rFonts w:ascii="Times New Roman" w:eastAsia="Times New Roman" w:hAnsi="Times New Roman" w:cs="Times New Roman"/>
          <w:color w:val="000000"/>
          <w:sz w:val="24"/>
          <w:szCs w:val="24"/>
          <w:lang w:eastAsia="ru-RU"/>
        </w:rPr>
      </w:pPr>
      <w:r w:rsidRPr="00FB5C20">
        <w:rPr>
          <w:rFonts w:ascii="Times New Roman" w:eastAsia="Times New Roman" w:hAnsi="Times New Roman" w:cs="Times New Roman"/>
          <w:color w:val="000000"/>
          <w:sz w:val="24"/>
          <w:szCs w:val="24"/>
          <w:lang w:eastAsia="ru-RU"/>
        </w:rPr>
        <w:t>•</w:t>
      </w:r>
      <w:r w:rsidRPr="00FB5C20">
        <w:rPr>
          <w:rFonts w:ascii="Times New Roman" w:eastAsia="Times New Roman" w:hAnsi="Times New Roman" w:cs="Times New Roman"/>
          <w:color w:val="000000"/>
          <w:sz w:val="24"/>
          <w:szCs w:val="24"/>
          <w:lang w:eastAsia="ru-RU"/>
        </w:rPr>
        <w:tab/>
      </w:r>
      <w:proofErr w:type="spellStart"/>
      <w:r w:rsidRPr="00FB5C20">
        <w:rPr>
          <w:rFonts w:ascii="Times New Roman" w:eastAsia="Times New Roman" w:hAnsi="Times New Roman" w:cs="Times New Roman"/>
          <w:color w:val="000000"/>
          <w:sz w:val="24"/>
          <w:szCs w:val="24"/>
          <w:lang w:eastAsia="ru-RU"/>
        </w:rPr>
        <w:t>профориентационная</w:t>
      </w:r>
      <w:proofErr w:type="spellEnd"/>
      <w:r w:rsidRPr="00FB5C20">
        <w:rPr>
          <w:rFonts w:ascii="Times New Roman" w:eastAsia="Times New Roman" w:hAnsi="Times New Roman" w:cs="Times New Roman"/>
          <w:color w:val="000000"/>
          <w:sz w:val="24"/>
          <w:szCs w:val="24"/>
          <w:lang w:eastAsia="ru-RU"/>
        </w:rPr>
        <w:t xml:space="preserve"> - формирование устойчивого интереса к социально значимым видам деятельности, содействие определения жизненных планов ребенка, включая </w:t>
      </w:r>
      <w:proofErr w:type="spellStart"/>
      <w:r w:rsidRPr="00FB5C20">
        <w:rPr>
          <w:rFonts w:ascii="Times New Roman" w:eastAsia="Times New Roman" w:hAnsi="Times New Roman" w:cs="Times New Roman"/>
          <w:color w:val="000000"/>
          <w:sz w:val="24"/>
          <w:szCs w:val="24"/>
          <w:lang w:eastAsia="ru-RU"/>
        </w:rPr>
        <w:t>предпрофессиальную</w:t>
      </w:r>
      <w:proofErr w:type="spellEnd"/>
      <w:r w:rsidRPr="00FB5C20">
        <w:rPr>
          <w:rFonts w:ascii="Times New Roman" w:eastAsia="Times New Roman" w:hAnsi="Times New Roman" w:cs="Times New Roman"/>
          <w:color w:val="000000"/>
          <w:sz w:val="24"/>
          <w:szCs w:val="24"/>
          <w:lang w:eastAsia="ru-RU"/>
        </w:rPr>
        <w:t xml:space="preserve"> ориентацию;</w:t>
      </w:r>
    </w:p>
    <w:p w:rsidR="004A229D" w:rsidRPr="00FB5C20" w:rsidRDefault="004A229D" w:rsidP="00FB5C20">
      <w:pPr>
        <w:spacing w:after="0" w:line="240" w:lineRule="auto"/>
        <w:ind w:left="284" w:firstLine="567"/>
        <w:jc w:val="both"/>
        <w:rPr>
          <w:rFonts w:ascii="Times New Roman" w:eastAsia="Times New Roman" w:hAnsi="Times New Roman" w:cs="Times New Roman"/>
          <w:color w:val="000000"/>
          <w:sz w:val="24"/>
          <w:szCs w:val="24"/>
          <w:lang w:eastAsia="ru-RU"/>
        </w:rPr>
      </w:pPr>
      <w:r w:rsidRPr="00FB5C20">
        <w:rPr>
          <w:rFonts w:ascii="Times New Roman" w:eastAsia="Times New Roman" w:hAnsi="Times New Roman" w:cs="Times New Roman"/>
          <w:color w:val="000000"/>
          <w:sz w:val="24"/>
          <w:szCs w:val="24"/>
          <w:lang w:eastAsia="ru-RU"/>
        </w:rPr>
        <w:t>•</w:t>
      </w:r>
      <w:r w:rsidRPr="00FB5C20">
        <w:rPr>
          <w:rFonts w:ascii="Times New Roman" w:eastAsia="Times New Roman" w:hAnsi="Times New Roman" w:cs="Times New Roman"/>
          <w:color w:val="000000"/>
          <w:sz w:val="24"/>
          <w:szCs w:val="24"/>
          <w:lang w:eastAsia="ru-RU"/>
        </w:rPr>
        <w:tab/>
        <w:t>интеграционная – создание единого образовательного пространства школы;</w:t>
      </w:r>
    </w:p>
    <w:p w:rsidR="004A229D" w:rsidRPr="00FB5C20" w:rsidRDefault="004A229D" w:rsidP="00FB5C20">
      <w:pPr>
        <w:spacing w:after="0" w:line="240" w:lineRule="auto"/>
        <w:ind w:left="284" w:firstLine="567"/>
        <w:jc w:val="both"/>
        <w:rPr>
          <w:rFonts w:ascii="Times New Roman" w:eastAsia="Times New Roman" w:hAnsi="Times New Roman" w:cs="Times New Roman"/>
          <w:color w:val="000000"/>
          <w:sz w:val="24"/>
          <w:szCs w:val="24"/>
          <w:lang w:eastAsia="ru-RU"/>
        </w:rPr>
      </w:pPr>
      <w:r w:rsidRPr="00FB5C20">
        <w:rPr>
          <w:rFonts w:ascii="Times New Roman" w:eastAsia="Times New Roman" w:hAnsi="Times New Roman" w:cs="Times New Roman"/>
          <w:color w:val="000000"/>
          <w:sz w:val="24"/>
          <w:szCs w:val="24"/>
          <w:lang w:eastAsia="ru-RU"/>
        </w:rPr>
        <w:t>•</w:t>
      </w:r>
      <w:r w:rsidRPr="00FB5C20">
        <w:rPr>
          <w:rFonts w:ascii="Times New Roman" w:eastAsia="Times New Roman" w:hAnsi="Times New Roman" w:cs="Times New Roman"/>
          <w:color w:val="000000"/>
          <w:sz w:val="24"/>
          <w:szCs w:val="24"/>
          <w:lang w:eastAsia="ru-RU"/>
        </w:rPr>
        <w:tab/>
        <w:t>компенсаторная – освоение ребенком новых направлений деятельности, углубляющих и дополняющих основное (базовое) образование и создающих эмоционально значимый для ребенка фон освоения содержания общего образования, предоставление ребенку определенных гарантий достижения успеха в избранных им сферах творческой деятельности;</w:t>
      </w:r>
    </w:p>
    <w:p w:rsidR="004A229D" w:rsidRPr="00FB5C20" w:rsidRDefault="004A229D" w:rsidP="00FB5C20">
      <w:pPr>
        <w:spacing w:after="0" w:line="240" w:lineRule="auto"/>
        <w:jc w:val="both"/>
        <w:rPr>
          <w:rFonts w:ascii="Times New Roman" w:eastAsia="Times New Roman" w:hAnsi="Times New Roman" w:cs="Times New Roman"/>
          <w:color w:val="000000"/>
          <w:sz w:val="24"/>
          <w:szCs w:val="24"/>
          <w:lang w:eastAsia="ru-RU"/>
        </w:rPr>
      </w:pPr>
      <w:r w:rsidRPr="00FB5C20">
        <w:rPr>
          <w:rFonts w:ascii="Times New Roman" w:eastAsia="Times New Roman" w:hAnsi="Times New Roman" w:cs="Times New Roman"/>
          <w:color w:val="000000"/>
          <w:sz w:val="24"/>
          <w:szCs w:val="24"/>
          <w:lang w:eastAsia="ru-RU"/>
        </w:rPr>
        <w:t>•</w:t>
      </w:r>
      <w:r w:rsidRPr="00FB5C20">
        <w:rPr>
          <w:rFonts w:ascii="Times New Roman" w:eastAsia="Times New Roman" w:hAnsi="Times New Roman" w:cs="Times New Roman"/>
          <w:color w:val="000000"/>
          <w:sz w:val="24"/>
          <w:szCs w:val="24"/>
          <w:lang w:eastAsia="ru-RU"/>
        </w:rPr>
        <w:tab/>
        <w:t>социализации – освоение ребенком социального опыта, приобретение им навыков воспроизводства социальных связей и личностных качеств, необходимых для жизни;</w:t>
      </w:r>
    </w:p>
    <w:p w:rsidR="004A229D" w:rsidRPr="00FB5C20" w:rsidRDefault="004A229D" w:rsidP="00FB5C20">
      <w:pPr>
        <w:spacing w:after="0" w:line="240" w:lineRule="auto"/>
        <w:jc w:val="both"/>
        <w:rPr>
          <w:rFonts w:ascii="Times New Roman" w:eastAsia="Times New Roman" w:hAnsi="Times New Roman" w:cs="Times New Roman"/>
          <w:color w:val="000000"/>
          <w:sz w:val="24"/>
          <w:szCs w:val="24"/>
          <w:lang w:eastAsia="ru-RU"/>
        </w:rPr>
      </w:pPr>
      <w:r w:rsidRPr="00FB5C20">
        <w:rPr>
          <w:rFonts w:ascii="Times New Roman" w:eastAsia="Times New Roman" w:hAnsi="Times New Roman" w:cs="Times New Roman"/>
          <w:color w:val="000000"/>
          <w:sz w:val="24"/>
          <w:szCs w:val="24"/>
          <w:lang w:eastAsia="ru-RU"/>
        </w:rPr>
        <w:t>•</w:t>
      </w:r>
      <w:r w:rsidRPr="00FB5C20">
        <w:rPr>
          <w:rFonts w:ascii="Times New Roman" w:eastAsia="Times New Roman" w:hAnsi="Times New Roman" w:cs="Times New Roman"/>
          <w:color w:val="000000"/>
          <w:sz w:val="24"/>
          <w:szCs w:val="24"/>
          <w:lang w:eastAsia="ru-RU"/>
        </w:rPr>
        <w:tab/>
        <w:t>самореализации – самоопределение ребенка в социально и культурно значимых формах жизнедеятельности, проживание им ситуаций успеха, личностное саморазвитие.</w:t>
      </w:r>
    </w:p>
    <w:p w:rsidR="004A229D" w:rsidRPr="00FB5C20" w:rsidRDefault="004A229D" w:rsidP="00FB5C20">
      <w:pPr>
        <w:spacing w:after="0" w:line="240" w:lineRule="auto"/>
        <w:jc w:val="both"/>
        <w:rPr>
          <w:rFonts w:ascii="Times New Roman" w:eastAsia="Times New Roman" w:hAnsi="Times New Roman" w:cs="Times New Roman"/>
          <w:sz w:val="24"/>
          <w:szCs w:val="24"/>
          <w:lang w:eastAsia="ru-RU"/>
        </w:rPr>
      </w:pPr>
      <w:r w:rsidRPr="00FB5C20">
        <w:rPr>
          <w:rFonts w:ascii="Times New Roman" w:eastAsia="Times New Roman" w:hAnsi="Times New Roman" w:cs="Times New Roman"/>
          <w:sz w:val="24"/>
          <w:szCs w:val="24"/>
          <w:lang w:eastAsia="ru-RU"/>
        </w:rPr>
        <w:t xml:space="preserve">Количество часов на групповые и индивидуальные занятия, определяются педагогом в зависимости от нагрузки и в соответствии с утвержденными образовательными программами. </w:t>
      </w:r>
    </w:p>
    <w:p w:rsidR="005C6E71" w:rsidRPr="00FB5C20" w:rsidRDefault="005C6E71" w:rsidP="00FB5C20">
      <w:pPr>
        <w:spacing w:after="0" w:line="240" w:lineRule="auto"/>
        <w:jc w:val="both"/>
        <w:rPr>
          <w:rFonts w:ascii="Times New Roman" w:eastAsia="Times New Roman" w:hAnsi="Times New Roman" w:cs="Times New Roman"/>
          <w:b/>
          <w:sz w:val="24"/>
          <w:szCs w:val="24"/>
          <w:lang w:eastAsia="ru-RU"/>
        </w:rPr>
      </w:pPr>
    </w:p>
    <w:p w:rsidR="004A229D" w:rsidRDefault="004A229D" w:rsidP="00FB5C20">
      <w:pPr>
        <w:spacing w:after="0" w:line="240" w:lineRule="auto"/>
        <w:jc w:val="both"/>
        <w:rPr>
          <w:rFonts w:ascii="Times New Roman" w:eastAsia="Times New Roman" w:hAnsi="Times New Roman" w:cs="Times New Roman"/>
          <w:sz w:val="24"/>
          <w:szCs w:val="24"/>
          <w:lang w:eastAsia="ru-RU"/>
        </w:rPr>
      </w:pPr>
      <w:r w:rsidRPr="00FB5C20">
        <w:rPr>
          <w:rFonts w:ascii="Times New Roman" w:eastAsia="Times New Roman" w:hAnsi="Times New Roman" w:cs="Times New Roman"/>
          <w:b/>
          <w:sz w:val="24"/>
          <w:szCs w:val="24"/>
          <w:lang w:eastAsia="ru-RU"/>
        </w:rPr>
        <w:t>1.</w:t>
      </w:r>
      <w:proofErr w:type="gramStart"/>
      <w:r w:rsidRPr="00FB5C20">
        <w:rPr>
          <w:rFonts w:ascii="Times New Roman" w:eastAsia="Times New Roman" w:hAnsi="Times New Roman" w:cs="Times New Roman"/>
          <w:b/>
          <w:sz w:val="24"/>
          <w:szCs w:val="24"/>
          <w:lang w:eastAsia="ru-RU"/>
        </w:rPr>
        <w:t>5.Формы</w:t>
      </w:r>
      <w:proofErr w:type="gramEnd"/>
      <w:r w:rsidRPr="00FB5C20">
        <w:rPr>
          <w:rFonts w:ascii="Times New Roman" w:eastAsia="Times New Roman" w:hAnsi="Times New Roman" w:cs="Times New Roman"/>
          <w:b/>
          <w:sz w:val="24"/>
          <w:szCs w:val="24"/>
          <w:lang w:eastAsia="ru-RU"/>
        </w:rPr>
        <w:t xml:space="preserve"> проведения итогов реализации дополнительной образовательной программы:</w:t>
      </w:r>
      <w:r w:rsidRPr="00FB5C20">
        <w:rPr>
          <w:rFonts w:ascii="Times New Roman" w:eastAsia="Times New Roman" w:hAnsi="Times New Roman" w:cs="Times New Roman"/>
          <w:sz w:val="24"/>
          <w:szCs w:val="24"/>
          <w:lang w:eastAsia="ru-RU"/>
        </w:rPr>
        <w:t xml:space="preserve"> концерт, конкурс, фестивали, соревнования, выставки, тренинги, смотры-конкурсы, </w:t>
      </w:r>
      <w:proofErr w:type="spellStart"/>
      <w:r w:rsidRPr="00FB5C20">
        <w:rPr>
          <w:rFonts w:ascii="Times New Roman" w:eastAsia="Times New Roman" w:hAnsi="Times New Roman" w:cs="Times New Roman"/>
          <w:sz w:val="24"/>
          <w:szCs w:val="24"/>
          <w:lang w:eastAsia="ru-RU"/>
        </w:rPr>
        <w:t>квесты</w:t>
      </w:r>
      <w:proofErr w:type="spellEnd"/>
      <w:r w:rsidRPr="00FB5C20">
        <w:rPr>
          <w:rFonts w:ascii="Times New Roman" w:eastAsia="Times New Roman" w:hAnsi="Times New Roman" w:cs="Times New Roman"/>
          <w:sz w:val="24"/>
          <w:szCs w:val="24"/>
          <w:lang w:eastAsia="ru-RU"/>
        </w:rPr>
        <w:t>.</w:t>
      </w:r>
    </w:p>
    <w:p w:rsidR="003C57BB" w:rsidRPr="00FB5C20" w:rsidRDefault="003C57BB" w:rsidP="00FB5C20">
      <w:pPr>
        <w:spacing w:after="0" w:line="240" w:lineRule="auto"/>
        <w:jc w:val="both"/>
        <w:rPr>
          <w:rFonts w:ascii="Times New Roman" w:eastAsia="Times New Roman" w:hAnsi="Times New Roman" w:cs="Times New Roman"/>
          <w:color w:val="FF0000"/>
          <w:sz w:val="24"/>
          <w:szCs w:val="24"/>
          <w:lang w:eastAsia="ru-RU"/>
        </w:rPr>
      </w:pPr>
    </w:p>
    <w:p w:rsidR="004A229D" w:rsidRPr="00FB5C20" w:rsidRDefault="004A229D" w:rsidP="00FB5C20">
      <w:pPr>
        <w:spacing w:after="0" w:line="240" w:lineRule="auto"/>
        <w:jc w:val="both"/>
        <w:rPr>
          <w:rFonts w:ascii="Times New Roman" w:eastAsia="Times New Roman" w:hAnsi="Times New Roman" w:cs="Times New Roman"/>
          <w:b/>
          <w:sz w:val="24"/>
          <w:szCs w:val="24"/>
          <w:lang w:eastAsia="ru-RU"/>
        </w:rPr>
      </w:pPr>
      <w:r w:rsidRPr="00FB5C20">
        <w:rPr>
          <w:rFonts w:ascii="Times New Roman" w:eastAsia="Times New Roman" w:hAnsi="Times New Roman" w:cs="Times New Roman"/>
          <w:b/>
          <w:sz w:val="24"/>
          <w:szCs w:val="24"/>
          <w:lang w:eastAsia="ru-RU"/>
        </w:rPr>
        <w:t>1.</w:t>
      </w:r>
      <w:proofErr w:type="gramStart"/>
      <w:r w:rsidRPr="00FB5C20">
        <w:rPr>
          <w:rFonts w:ascii="Times New Roman" w:eastAsia="Times New Roman" w:hAnsi="Times New Roman" w:cs="Times New Roman"/>
          <w:b/>
          <w:sz w:val="24"/>
          <w:szCs w:val="24"/>
          <w:lang w:eastAsia="ru-RU"/>
        </w:rPr>
        <w:t>6.Формы</w:t>
      </w:r>
      <w:proofErr w:type="gramEnd"/>
      <w:r w:rsidRPr="00FB5C20">
        <w:rPr>
          <w:rFonts w:ascii="Times New Roman" w:eastAsia="Times New Roman" w:hAnsi="Times New Roman" w:cs="Times New Roman"/>
          <w:b/>
          <w:sz w:val="24"/>
          <w:szCs w:val="24"/>
          <w:lang w:eastAsia="ru-RU"/>
        </w:rPr>
        <w:t xml:space="preserve"> и режимы занятий</w:t>
      </w:r>
    </w:p>
    <w:p w:rsidR="004A229D" w:rsidRPr="00FB5C20" w:rsidRDefault="004A229D" w:rsidP="00FB5C20">
      <w:pPr>
        <w:spacing w:after="0" w:line="240" w:lineRule="auto"/>
        <w:ind w:firstLine="567"/>
        <w:jc w:val="both"/>
        <w:rPr>
          <w:rFonts w:ascii="Times New Roman" w:eastAsia="Times New Roman" w:hAnsi="Times New Roman" w:cs="Times New Roman"/>
          <w:sz w:val="24"/>
          <w:szCs w:val="24"/>
          <w:lang w:eastAsia="ru-RU"/>
        </w:rPr>
      </w:pPr>
      <w:proofErr w:type="gramStart"/>
      <w:r w:rsidRPr="00FB5C20">
        <w:rPr>
          <w:rFonts w:ascii="Times New Roman" w:eastAsia="Times New Roman" w:hAnsi="Times New Roman" w:cs="Times New Roman"/>
          <w:sz w:val="24"/>
          <w:szCs w:val="24"/>
          <w:lang w:eastAsia="ru-RU"/>
        </w:rPr>
        <w:t>Занятия  учащихся</w:t>
      </w:r>
      <w:proofErr w:type="gramEnd"/>
      <w:r w:rsidRPr="00FB5C20">
        <w:rPr>
          <w:rFonts w:ascii="Times New Roman" w:eastAsia="Times New Roman" w:hAnsi="Times New Roman" w:cs="Times New Roman"/>
          <w:sz w:val="24"/>
          <w:szCs w:val="24"/>
          <w:lang w:eastAsia="ru-RU"/>
        </w:rPr>
        <w:t xml:space="preserve">  в  объединениях  дополнительного  образования проводятся  с  понедельника  по  субботу.  Продолжительность занятий в учебные дни не превышает 1,5 часа, после 45-</w:t>
      </w:r>
      <w:proofErr w:type="gramStart"/>
      <w:r w:rsidRPr="00FB5C20">
        <w:rPr>
          <w:rFonts w:ascii="Times New Roman" w:eastAsia="Times New Roman" w:hAnsi="Times New Roman" w:cs="Times New Roman"/>
          <w:sz w:val="24"/>
          <w:szCs w:val="24"/>
          <w:lang w:eastAsia="ru-RU"/>
        </w:rPr>
        <w:t>минутного  занятия</w:t>
      </w:r>
      <w:proofErr w:type="gramEnd"/>
      <w:r w:rsidRPr="00FB5C20">
        <w:rPr>
          <w:rFonts w:ascii="Times New Roman" w:eastAsia="Times New Roman" w:hAnsi="Times New Roman" w:cs="Times New Roman"/>
          <w:sz w:val="24"/>
          <w:szCs w:val="24"/>
          <w:lang w:eastAsia="ru-RU"/>
        </w:rPr>
        <w:t xml:space="preserve">  устанавливается  перерыв  15  мин.  </w:t>
      </w:r>
      <w:proofErr w:type="gramStart"/>
      <w:r w:rsidRPr="00FB5C20">
        <w:rPr>
          <w:rFonts w:ascii="Times New Roman" w:eastAsia="Times New Roman" w:hAnsi="Times New Roman" w:cs="Times New Roman"/>
          <w:sz w:val="24"/>
          <w:szCs w:val="24"/>
          <w:lang w:eastAsia="ru-RU"/>
        </w:rPr>
        <w:t>для  отдыха</w:t>
      </w:r>
      <w:proofErr w:type="gramEnd"/>
      <w:r w:rsidRPr="00FB5C20">
        <w:rPr>
          <w:rFonts w:ascii="Times New Roman" w:eastAsia="Times New Roman" w:hAnsi="Times New Roman" w:cs="Times New Roman"/>
          <w:sz w:val="24"/>
          <w:szCs w:val="24"/>
          <w:lang w:eastAsia="ru-RU"/>
        </w:rPr>
        <w:t xml:space="preserve">  и проветривания помещений. Распределение часов в объединениях по интересам расписано в учебном плане. Во время подготовки общешкольных и республиканских мероприятий работа </w:t>
      </w:r>
      <w:proofErr w:type="gramStart"/>
      <w:r w:rsidRPr="00FB5C20">
        <w:rPr>
          <w:rFonts w:ascii="Times New Roman" w:eastAsia="Times New Roman" w:hAnsi="Times New Roman" w:cs="Times New Roman"/>
          <w:sz w:val="24"/>
          <w:szCs w:val="24"/>
          <w:lang w:eastAsia="ru-RU"/>
        </w:rPr>
        <w:t>объединений  дополнительного</w:t>
      </w:r>
      <w:proofErr w:type="gramEnd"/>
      <w:r w:rsidRPr="00FB5C20">
        <w:rPr>
          <w:rFonts w:ascii="Times New Roman" w:eastAsia="Times New Roman" w:hAnsi="Times New Roman" w:cs="Times New Roman"/>
          <w:sz w:val="24"/>
          <w:szCs w:val="24"/>
          <w:lang w:eastAsia="ru-RU"/>
        </w:rPr>
        <w:t xml:space="preserve">  образования  осуществляется  по  особому графику с переменным составом учащихся. В период каникул </w:t>
      </w:r>
      <w:proofErr w:type="gramStart"/>
      <w:r w:rsidRPr="00FB5C20">
        <w:rPr>
          <w:rFonts w:ascii="Times New Roman" w:eastAsia="Times New Roman" w:hAnsi="Times New Roman" w:cs="Times New Roman"/>
          <w:sz w:val="24"/>
          <w:szCs w:val="24"/>
          <w:lang w:eastAsia="ru-RU"/>
        </w:rPr>
        <w:t>работа  объединений</w:t>
      </w:r>
      <w:proofErr w:type="gramEnd"/>
      <w:r w:rsidRPr="00FB5C20">
        <w:rPr>
          <w:rFonts w:ascii="Times New Roman" w:eastAsia="Times New Roman" w:hAnsi="Times New Roman" w:cs="Times New Roman"/>
          <w:sz w:val="24"/>
          <w:szCs w:val="24"/>
          <w:lang w:eastAsia="ru-RU"/>
        </w:rPr>
        <w:t xml:space="preserve"> по интересам организуется по отдельному расписанию. </w:t>
      </w:r>
    </w:p>
    <w:p w:rsidR="004A229D" w:rsidRPr="00FB5C20" w:rsidRDefault="004A229D" w:rsidP="00FB5C20">
      <w:pPr>
        <w:spacing w:after="0" w:line="240" w:lineRule="auto"/>
        <w:ind w:firstLine="567"/>
        <w:jc w:val="both"/>
        <w:rPr>
          <w:rFonts w:ascii="Times New Roman" w:eastAsia="Times New Roman" w:hAnsi="Times New Roman" w:cs="Times New Roman"/>
          <w:sz w:val="24"/>
          <w:szCs w:val="24"/>
          <w:lang w:eastAsia="ru-RU"/>
        </w:rPr>
      </w:pPr>
      <w:proofErr w:type="gramStart"/>
      <w:r w:rsidRPr="00FB5C20">
        <w:rPr>
          <w:rFonts w:ascii="Times New Roman" w:eastAsia="Times New Roman" w:hAnsi="Times New Roman" w:cs="Times New Roman"/>
          <w:sz w:val="24"/>
          <w:szCs w:val="24"/>
          <w:lang w:eastAsia="ru-RU"/>
        </w:rPr>
        <w:t>Занятия  в</w:t>
      </w:r>
      <w:proofErr w:type="gramEnd"/>
      <w:r w:rsidRPr="00FB5C20">
        <w:rPr>
          <w:rFonts w:ascii="Times New Roman" w:eastAsia="Times New Roman" w:hAnsi="Times New Roman" w:cs="Times New Roman"/>
          <w:sz w:val="24"/>
          <w:szCs w:val="24"/>
          <w:lang w:eastAsia="ru-RU"/>
        </w:rPr>
        <w:t xml:space="preserve">  объединениях  дополнительного  образования  проводятся  в форме  лекций,  практических  работ,  семинаров,  конференций,  игр, соревнований,  экскурсий,  походов  в  театр,  прогулок,  индивидуальных консультаций  или  бесед.  </w:t>
      </w:r>
      <w:proofErr w:type="gramStart"/>
      <w:r w:rsidRPr="00FB5C20">
        <w:rPr>
          <w:rFonts w:ascii="Times New Roman" w:eastAsia="Times New Roman" w:hAnsi="Times New Roman" w:cs="Times New Roman"/>
          <w:sz w:val="24"/>
          <w:szCs w:val="24"/>
          <w:lang w:eastAsia="ru-RU"/>
        </w:rPr>
        <w:t>В  каникулярный</w:t>
      </w:r>
      <w:proofErr w:type="gramEnd"/>
      <w:r w:rsidRPr="00FB5C20">
        <w:rPr>
          <w:rFonts w:ascii="Times New Roman" w:eastAsia="Times New Roman" w:hAnsi="Times New Roman" w:cs="Times New Roman"/>
          <w:sz w:val="24"/>
          <w:szCs w:val="24"/>
          <w:lang w:eastAsia="ru-RU"/>
        </w:rPr>
        <w:t xml:space="preserve">  </w:t>
      </w:r>
      <w:r w:rsidRPr="00FB5C20">
        <w:rPr>
          <w:rFonts w:ascii="Times New Roman" w:eastAsia="Times New Roman" w:hAnsi="Times New Roman" w:cs="Times New Roman"/>
          <w:sz w:val="24"/>
          <w:szCs w:val="24"/>
          <w:lang w:eastAsia="ru-RU"/>
        </w:rPr>
        <w:lastRenderedPageBreak/>
        <w:t>период  учебный  процесс  в объединениях  по  интересам  продолжается  в  форме  проведения  поездок, экскурсий, посещения выставок, концертов и спортивных соревнований.</w:t>
      </w:r>
    </w:p>
    <w:p w:rsidR="004A229D" w:rsidRPr="00FB5C20" w:rsidRDefault="004A229D" w:rsidP="00FB5C20">
      <w:pPr>
        <w:spacing w:after="0" w:line="240" w:lineRule="auto"/>
        <w:jc w:val="both"/>
        <w:rPr>
          <w:rFonts w:ascii="Times New Roman" w:eastAsia="Times New Roman" w:hAnsi="Times New Roman" w:cs="Times New Roman"/>
          <w:b/>
          <w:sz w:val="24"/>
          <w:szCs w:val="24"/>
          <w:lang w:eastAsia="ru-RU"/>
        </w:rPr>
      </w:pPr>
    </w:p>
    <w:p w:rsidR="004A229D" w:rsidRPr="00BE165B" w:rsidRDefault="004A229D" w:rsidP="00FB5C20">
      <w:pPr>
        <w:spacing w:after="0" w:line="240" w:lineRule="auto"/>
        <w:jc w:val="both"/>
        <w:rPr>
          <w:rFonts w:ascii="Times New Roman" w:eastAsia="Times New Roman" w:hAnsi="Times New Roman" w:cs="Times New Roman"/>
          <w:b/>
          <w:color w:val="000000" w:themeColor="text1"/>
          <w:sz w:val="24"/>
          <w:szCs w:val="24"/>
          <w:lang w:eastAsia="ru-RU"/>
        </w:rPr>
      </w:pPr>
      <w:r w:rsidRPr="00FB5C20">
        <w:rPr>
          <w:rFonts w:ascii="Times New Roman" w:eastAsia="Times New Roman" w:hAnsi="Times New Roman" w:cs="Times New Roman"/>
          <w:b/>
          <w:sz w:val="24"/>
          <w:szCs w:val="24"/>
          <w:lang w:eastAsia="ru-RU"/>
        </w:rPr>
        <w:t>2.</w:t>
      </w:r>
      <w:r w:rsidRPr="00BE165B">
        <w:rPr>
          <w:rFonts w:ascii="Times New Roman" w:eastAsia="Times New Roman" w:hAnsi="Times New Roman" w:cs="Times New Roman"/>
          <w:b/>
          <w:color w:val="000000" w:themeColor="text1"/>
          <w:sz w:val="24"/>
          <w:szCs w:val="24"/>
          <w:lang w:eastAsia="ru-RU"/>
        </w:rPr>
        <w:t>Содержание программы дополнительного образования</w:t>
      </w:r>
      <w:r w:rsidRPr="00BE165B">
        <w:rPr>
          <w:rFonts w:ascii="Times New Roman" w:eastAsia="Times New Roman" w:hAnsi="Times New Roman" w:cs="Times New Roman"/>
          <w:color w:val="000000" w:themeColor="text1"/>
          <w:sz w:val="24"/>
          <w:szCs w:val="24"/>
          <w:lang w:eastAsia="ru-RU"/>
        </w:rPr>
        <w:t xml:space="preserve"> </w:t>
      </w:r>
    </w:p>
    <w:p w:rsidR="004A229D" w:rsidRPr="00BE165B" w:rsidRDefault="004A229D" w:rsidP="00FB5C20">
      <w:pPr>
        <w:spacing w:after="0" w:line="240" w:lineRule="auto"/>
        <w:jc w:val="both"/>
        <w:rPr>
          <w:rFonts w:ascii="Times New Roman" w:eastAsia="Times New Roman" w:hAnsi="Times New Roman" w:cs="Times New Roman"/>
          <w:color w:val="000000" w:themeColor="text1"/>
          <w:sz w:val="24"/>
          <w:szCs w:val="24"/>
          <w:lang w:eastAsia="ru-RU"/>
        </w:rPr>
      </w:pPr>
      <w:r w:rsidRPr="00BE165B">
        <w:rPr>
          <w:rFonts w:ascii="Times New Roman" w:eastAsia="Times New Roman" w:hAnsi="Times New Roman" w:cs="Times New Roman"/>
          <w:color w:val="000000" w:themeColor="text1"/>
          <w:sz w:val="24"/>
          <w:szCs w:val="24"/>
          <w:lang w:eastAsia="ru-RU"/>
        </w:rPr>
        <w:t>-естественнонаучное;</w:t>
      </w:r>
    </w:p>
    <w:p w:rsidR="004A229D" w:rsidRPr="00BE165B" w:rsidRDefault="004A229D" w:rsidP="00FB5C20">
      <w:pPr>
        <w:spacing w:after="0" w:line="240" w:lineRule="auto"/>
        <w:jc w:val="both"/>
        <w:rPr>
          <w:rFonts w:ascii="Times New Roman" w:eastAsia="Times New Roman" w:hAnsi="Times New Roman" w:cs="Times New Roman"/>
          <w:color w:val="000000" w:themeColor="text1"/>
          <w:sz w:val="24"/>
          <w:szCs w:val="24"/>
          <w:lang w:eastAsia="ru-RU"/>
        </w:rPr>
      </w:pPr>
      <w:r w:rsidRPr="00BE165B">
        <w:rPr>
          <w:rFonts w:ascii="Times New Roman" w:eastAsia="Times New Roman" w:hAnsi="Times New Roman" w:cs="Times New Roman"/>
          <w:color w:val="000000" w:themeColor="text1"/>
          <w:sz w:val="24"/>
          <w:szCs w:val="24"/>
          <w:lang w:eastAsia="ru-RU"/>
        </w:rPr>
        <w:t>-социально-</w:t>
      </w:r>
      <w:r w:rsidR="00207ADA" w:rsidRPr="00BE165B">
        <w:rPr>
          <w:rFonts w:ascii="Times New Roman" w:eastAsia="Times New Roman" w:hAnsi="Times New Roman" w:cs="Times New Roman"/>
          <w:color w:val="000000" w:themeColor="text1"/>
          <w:sz w:val="24"/>
          <w:szCs w:val="24"/>
          <w:lang w:eastAsia="ru-RU"/>
        </w:rPr>
        <w:t>гуманитарное</w:t>
      </w:r>
      <w:r w:rsidRPr="00BE165B">
        <w:rPr>
          <w:rFonts w:ascii="Times New Roman" w:eastAsia="Times New Roman" w:hAnsi="Times New Roman" w:cs="Times New Roman"/>
          <w:color w:val="000000" w:themeColor="text1"/>
          <w:sz w:val="24"/>
          <w:szCs w:val="24"/>
          <w:lang w:eastAsia="ru-RU"/>
        </w:rPr>
        <w:t>;</w:t>
      </w:r>
    </w:p>
    <w:p w:rsidR="00BE165B" w:rsidRPr="00BE165B" w:rsidRDefault="00BE165B" w:rsidP="00FB5C20">
      <w:pPr>
        <w:spacing w:after="0" w:line="240" w:lineRule="auto"/>
        <w:jc w:val="both"/>
        <w:rPr>
          <w:rFonts w:ascii="Times New Roman" w:eastAsia="Times New Roman" w:hAnsi="Times New Roman" w:cs="Times New Roman"/>
          <w:color w:val="000000" w:themeColor="text1"/>
          <w:sz w:val="24"/>
          <w:szCs w:val="24"/>
          <w:lang w:eastAsia="ru-RU"/>
        </w:rPr>
      </w:pPr>
      <w:r w:rsidRPr="000C06E7">
        <w:rPr>
          <w:rFonts w:ascii="Times New Roman" w:eastAsia="Times New Roman" w:hAnsi="Times New Roman" w:cs="Times New Roman"/>
          <w:color w:val="000000" w:themeColor="text1"/>
          <w:sz w:val="24"/>
          <w:szCs w:val="24"/>
          <w:lang w:eastAsia="ru-RU"/>
        </w:rPr>
        <w:t xml:space="preserve">- </w:t>
      </w:r>
      <w:r w:rsidRPr="00BE165B">
        <w:rPr>
          <w:rFonts w:ascii="Times New Roman" w:eastAsia="Times New Roman" w:hAnsi="Times New Roman" w:cs="Times New Roman"/>
          <w:color w:val="000000" w:themeColor="text1"/>
          <w:sz w:val="24"/>
          <w:szCs w:val="24"/>
          <w:lang w:eastAsia="ru-RU"/>
        </w:rPr>
        <w:t>физкультурно- спортивное;</w:t>
      </w:r>
    </w:p>
    <w:p w:rsidR="00BE165B" w:rsidRPr="00BE165B" w:rsidRDefault="00BE165B" w:rsidP="00FB5C20">
      <w:pPr>
        <w:spacing w:after="0" w:line="240" w:lineRule="auto"/>
        <w:jc w:val="both"/>
        <w:rPr>
          <w:rFonts w:ascii="Times New Roman" w:eastAsia="Times New Roman" w:hAnsi="Times New Roman" w:cs="Times New Roman"/>
          <w:color w:val="000000" w:themeColor="text1"/>
          <w:sz w:val="24"/>
          <w:szCs w:val="24"/>
          <w:lang w:eastAsia="ru-RU"/>
        </w:rPr>
      </w:pPr>
      <w:r w:rsidRPr="00BE165B">
        <w:rPr>
          <w:rFonts w:ascii="Times New Roman" w:eastAsia="Times New Roman" w:hAnsi="Times New Roman" w:cs="Times New Roman"/>
          <w:color w:val="000000" w:themeColor="text1"/>
          <w:sz w:val="24"/>
          <w:szCs w:val="24"/>
          <w:lang w:eastAsia="ru-RU"/>
        </w:rPr>
        <w:t>- художественное.</w:t>
      </w:r>
    </w:p>
    <w:p w:rsidR="004A229D" w:rsidRPr="00FB5C20" w:rsidRDefault="004A229D" w:rsidP="00FB5C20">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4A229D" w:rsidRPr="00FB5C20" w:rsidRDefault="004A229D" w:rsidP="00FB5C20">
      <w:pPr>
        <w:autoSpaceDE w:val="0"/>
        <w:autoSpaceDN w:val="0"/>
        <w:adjustRightInd w:val="0"/>
        <w:spacing w:after="0" w:line="240" w:lineRule="auto"/>
        <w:jc w:val="both"/>
        <w:rPr>
          <w:rFonts w:ascii="Times New Roman" w:eastAsia="Times New Roman" w:hAnsi="Times New Roman" w:cs="Times New Roman"/>
          <w:b/>
          <w:bCs/>
          <w:i/>
          <w:iCs/>
          <w:sz w:val="24"/>
          <w:szCs w:val="24"/>
          <w:lang w:eastAsia="ru-RU"/>
        </w:rPr>
      </w:pPr>
      <w:r w:rsidRPr="00FB5C20">
        <w:rPr>
          <w:rFonts w:ascii="Times New Roman" w:eastAsia="Times New Roman" w:hAnsi="Times New Roman" w:cs="Times New Roman"/>
          <w:b/>
          <w:bCs/>
          <w:i/>
          <w:iCs/>
          <w:sz w:val="24"/>
          <w:szCs w:val="24"/>
          <w:lang w:eastAsia="ru-RU"/>
        </w:rPr>
        <w:t>Естественнонаучная направленность.</w:t>
      </w:r>
    </w:p>
    <w:p w:rsidR="004A229D" w:rsidRPr="00FB5C20" w:rsidRDefault="004A229D" w:rsidP="00FB5C20">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B5C20">
        <w:rPr>
          <w:rFonts w:ascii="Times New Roman" w:eastAsia="Times New Roman" w:hAnsi="Times New Roman" w:cs="Times New Roman"/>
          <w:sz w:val="24"/>
          <w:szCs w:val="24"/>
          <w:lang w:eastAsia="ru-RU"/>
        </w:rPr>
        <w:t xml:space="preserve">      Сфера дополнительного образования детей, в рамках которой создаются условия для углубленного изучения учебных предметов образовательной области "естествознание". Предлагаются дополнительные образовательные программы, охватывающие естественнонаучные дисциплины, интегрированные с учебными предметами общеобразовательной школы, создаются условия для разнообразной индивидуальной, практической, экспериментальной, проектной и исследовательской деятельности в области естественнонаучных дисциплин.</w:t>
      </w:r>
    </w:p>
    <w:p w:rsidR="004A229D" w:rsidRPr="00FB5C20" w:rsidRDefault="004A229D" w:rsidP="00FB5C20">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4A229D" w:rsidRPr="00FB5C20" w:rsidRDefault="004A229D" w:rsidP="00FB5C20">
      <w:pPr>
        <w:autoSpaceDE w:val="0"/>
        <w:autoSpaceDN w:val="0"/>
        <w:adjustRightInd w:val="0"/>
        <w:spacing w:after="0" w:line="240" w:lineRule="auto"/>
        <w:jc w:val="both"/>
        <w:rPr>
          <w:rFonts w:ascii="Times New Roman" w:eastAsia="Times New Roman" w:hAnsi="Times New Roman" w:cs="Times New Roman"/>
          <w:b/>
          <w:bCs/>
          <w:i/>
          <w:iCs/>
          <w:sz w:val="24"/>
          <w:szCs w:val="24"/>
          <w:lang w:eastAsia="ru-RU"/>
        </w:rPr>
      </w:pPr>
      <w:r w:rsidRPr="00FB5C20">
        <w:rPr>
          <w:rFonts w:ascii="Times New Roman" w:eastAsia="Times New Roman" w:hAnsi="Times New Roman" w:cs="Times New Roman"/>
          <w:b/>
          <w:bCs/>
          <w:i/>
          <w:iCs/>
          <w:sz w:val="24"/>
          <w:szCs w:val="24"/>
          <w:lang w:eastAsia="ru-RU"/>
        </w:rPr>
        <w:t>Социально-</w:t>
      </w:r>
      <w:proofErr w:type="gramStart"/>
      <w:r w:rsidR="00880E0A" w:rsidRPr="00FB5C20">
        <w:rPr>
          <w:rFonts w:ascii="Times New Roman" w:eastAsia="Times New Roman" w:hAnsi="Times New Roman" w:cs="Times New Roman"/>
          <w:b/>
          <w:bCs/>
          <w:i/>
          <w:iCs/>
          <w:sz w:val="24"/>
          <w:szCs w:val="24"/>
          <w:lang w:eastAsia="ru-RU"/>
        </w:rPr>
        <w:t xml:space="preserve">гуманитарная </w:t>
      </w:r>
      <w:r w:rsidRPr="00FB5C20">
        <w:rPr>
          <w:rFonts w:ascii="Times New Roman" w:eastAsia="Times New Roman" w:hAnsi="Times New Roman" w:cs="Times New Roman"/>
          <w:b/>
          <w:bCs/>
          <w:i/>
          <w:iCs/>
          <w:sz w:val="24"/>
          <w:szCs w:val="24"/>
          <w:lang w:eastAsia="ru-RU"/>
        </w:rPr>
        <w:t xml:space="preserve"> направленность</w:t>
      </w:r>
      <w:proofErr w:type="gramEnd"/>
      <w:r w:rsidRPr="00FB5C20">
        <w:rPr>
          <w:rFonts w:ascii="Times New Roman" w:eastAsia="Times New Roman" w:hAnsi="Times New Roman" w:cs="Times New Roman"/>
          <w:b/>
          <w:bCs/>
          <w:i/>
          <w:iCs/>
          <w:sz w:val="24"/>
          <w:szCs w:val="24"/>
          <w:lang w:eastAsia="ru-RU"/>
        </w:rPr>
        <w:t>.</w:t>
      </w:r>
    </w:p>
    <w:p w:rsidR="004A229D" w:rsidRPr="00FB5C20" w:rsidRDefault="004A229D" w:rsidP="00FB5C20">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FB5C20">
        <w:rPr>
          <w:rFonts w:ascii="Times New Roman" w:eastAsia="Times New Roman" w:hAnsi="Times New Roman" w:cs="Times New Roman"/>
          <w:sz w:val="24"/>
          <w:szCs w:val="24"/>
          <w:lang w:eastAsia="ru-RU"/>
        </w:rPr>
        <w:t>Основная цель социально-</w:t>
      </w:r>
      <w:r w:rsidR="00880E0A" w:rsidRPr="00FB5C20">
        <w:rPr>
          <w:rFonts w:ascii="Times New Roman" w:eastAsia="Times New Roman" w:hAnsi="Times New Roman" w:cs="Times New Roman"/>
          <w:sz w:val="24"/>
          <w:szCs w:val="24"/>
          <w:lang w:eastAsia="ru-RU"/>
        </w:rPr>
        <w:t>гуманитарного</w:t>
      </w:r>
      <w:r w:rsidRPr="00FB5C20">
        <w:rPr>
          <w:rFonts w:ascii="Times New Roman" w:eastAsia="Times New Roman" w:hAnsi="Times New Roman" w:cs="Times New Roman"/>
          <w:sz w:val="24"/>
          <w:szCs w:val="24"/>
          <w:lang w:eastAsia="ru-RU"/>
        </w:rPr>
        <w:t xml:space="preserve"> направления – формирование у подростков приемов и навыков, обеспечивающих эффективную социальную адаптацию. Социально-педагогическая направленность способствует реализации личности в различных социальных кругах, социализации ребёнка в образовательном пространстве, адаптации личности в детском социуме. Приоритетными задачами социально-педагогического направления являются:</w:t>
      </w:r>
    </w:p>
    <w:p w:rsidR="004A229D" w:rsidRPr="00FB5C20" w:rsidRDefault="004A229D" w:rsidP="00FB5C20">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B5C20">
        <w:rPr>
          <w:rFonts w:ascii="Times New Roman" w:eastAsia="Times New Roman" w:hAnsi="Times New Roman" w:cs="Times New Roman"/>
          <w:sz w:val="24"/>
          <w:szCs w:val="24"/>
          <w:lang w:eastAsia="ru-RU"/>
        </w:rPr>
        <w:t>- социальное и профессиональное самоопределение учащихся,</w:t>
      </w:r>
    </w:p>
    <w:p w:rsidR="004A229D" w:rsidRPr="00FB5C20" w:rsidRDefault="004A229D" w:rsidP="00FB5C20">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B5C20">
        <w:rPr>
          <w:rFonts w:ascii="Times New Roman" w:eastAsia="Times New Roman" w:hAnsi="Times New Roman" w:cs="Times New Roman"/>
          <w:sz w:val="24"/>
          <w:szCs w:val="24"/>
          <w:lang w:eastAsia="ru-RU"/>
        </w:rPr>
        <w:t>- формирование гражданского самосознания,</w:t>
      </w:r>
    </w:p>
    <w:p w:rsidR="004A229D" w:rsidRPr="00FB5C20" w:rsidRDefault="004A229D" w:rsidP="00FB5C20">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B5C20">
        <w:rPr>
          <w:rFonts w:ascii="Times New Roman" w:eastAsia="Times New Roman" w:hAnsi="Times New Roman" w:cs="Times New Roman"/>
          <w:sz w:val="24"/>
          <w:szCs w:val="24"/>
          <w:lang w:eastAsia="ru-RU"/>
        </w:rPr>
        <w:t>- формирование здоровых установок и навыков, снижающих вероятность приобщения школьников к употреблению табака, алкоголя и</w:t>
      </w:r>
      <w:r w:rsidR="005A3D3B">
        <w:rPr>
          <w:rFonts w:ascii="Times New Roman" w:eastAsia="Times New Roman" w:hAnsi="Times New Roman" w:cs="Times New Roman"/>
          <w:sz w:val="24"/>
          <w:szCs w:val="24"/>
          <w:lang w:eastAsia="ru-RU"/>
        </w:rPr>
        <w:t xml:space="preserve"> </w:t>
      </w:r>
      <w:r w:rsidRPr="00FB5C20">
        <w:rPr>
          <w:rFonts w:ascii="Times New Roman" w:eastAsia="Times New Roman" w:hAnsi="Times New Roman" w:cs="Times New Roman"/>
          <w:sz w:val="24"/>
          <w:szCs w:val="24"/>
          <w:lang w:eastAsia="ru-RU"/>
        </w:rPr>
        <w:t>других ПАВ,</w:t>
      </w:r>
    </w:p>
    <w:p w:rsidR="004A229D" w:rsidRPr="00FB5C20" w:rsidRDefault="004A229D" w:rsidP="00FB5C20">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B5C20">
        <w:rPr>
          <w:rFonts w:ascii="Times New Roman" w:eastAsia="Times New Roman" w:hAnsi="Times New Roman" w:cs="Times New Roman"/>
          <w:sz w:val="24"/>
          <w:szCs w:val="24"/>
          <w:lang w:eastAsia="ru-RU"/>
        </w:rPr>
        <w:t>- развитие мотивации личности к познанию и творчеству.</w:t>
      </w:r>
    </w:p>
    <w:p w:rsidR="004A229D" w:rsidRDefault="004A229D" w:rsidP="005A3D3B">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FB5C20">
        <w:rPr>
          <w:rFonts w:ascii="Times New Roman" w:eastAsia="Times New Roman" w:hAnsi="Times New Roman" w:cs="Times New Roman"/>
          <w:sz w:val="24"/>
          <w:szCs w:val="24"/>
          <w:lang w:eastAsia="ru-RU"/>
        </w:rPr>
        <w:t>Программ</w:t>
      </w:r>
      <w:r w:rsidR="00880E0A" w:rsidRPr="00FB5C20">
        <w:rPr>
          <w:rFonts w:ascii="Times New Roman" w:eastAsia="Times New Roman" w:hAnsi="Times New Roman" w:cs="Times New Roman"/>
          <w:sz w:val="24"/>
          <w:szCs w:val="24"/>
          <w:lang w:eastAsia="ru-RU"/>
        </w:rPr>
        <w:t>а</w:t>
      </w:r>
      <w:r w:rsidRPr="00FB5C20">
        <w:rPr>
          <w:rFonts w:ascii="Times New Roman" w:eastAsia="Times New Roman" w:hAnsi="Times New Roman" w:cs="Times New Roman"/>
          <w:sz w:val="24"/>
          <w:szCs w:val="24"/>
          <w:lang w:eastAsia="ru-RU"/>
        </w:rPr>
        <w:t xml:space="preserve"> социально-</w:t>
      </w:r>
      <w:r w:rsidR="00880E0A" w:rsidRPr="00FB5C20">
        <w:rPr>
          <w:rFonts w:ascii="Times New Roman" w:eastAsia="Times New Roman" w:hAnsi="Times New Roman" w:cs="Times New Roman"/>
          <w:sz w:val="24"/>
          <w:szCs w:val="24"/>
          <w:lang w:eastAsia="ru-RU"/>
        </w:rPr>
        <w:t>гуманитарной</w:t>
      </w:r>
      <w:r w:rsidRPr="00FB5C20">
        <w:rPr>
          <w:rFonts w:ascii="Times New Roman" w:eastAsia="Times New Roman" w:hAnsi="Times New Roman" w:cs="Times New Roman"/>
          <w:sz w:val="24"/>
          <w:szCs w:val="24"/>
          <w:lang w:eastAsia="ru-RU"/>
        </w:rPr>
        <w:t xml:space="preserve"> направленности обеспечивают общественное развитие человека во взаимодействии и общении с другими людьми, социально-культурной средой, осуществляют формирование у детей положительн</w:t>
      </w:r>
      <w:r w:rsidR="00880E0A" w:rsidRPr="00FB5C20">
        <w:rPr>
          <w:rFonts w:ascii="Times New Roman" w:eastAsia="Times New Roman" w:hAnsi="Times New Roman" w:cs="Times New Roman"/>
          <w:sz w:val="24"/>
          <w:szCs w:val="24"/>
          <w:lang w:eastAsia="ru-RU"/>
        </w:rPr>
        <w:t xml:space="preserve">ого социального опыта, освоение </w:t>
      </w:r>
      <w:r w:rsidRPr="00FB5C20">
        <w:rPr>
          <w:rFonts w:ascii="Times New Roman" w:eastAsia="Times New Roman" w:hAnsi="Times New Roman" w:cs="Times New Roman"/>
          <w:sz w:val="24"/>
          <w:szCs w:val="24"/>
          <w:lang w:eastAsia="ru-RU"/>
        </w:rPr>
        <w:t>социальных ролей, учат успешно общаться с детьми разными по возрасту и уровню развития.</w:t>
      </w:r>
    </w:p>
    <w:p w:rsidR="00D32EEF" w:rsidRPr="00D32EEF" w:rsidRDefault="00D32EEF" w:rsidP="00D32EEF">
      <w:pPr>
        <w:autoSpaceDE w:val="0"/>
        <w:autoSpaceDN w:val="0"/>
        <w:adjustRightInd w:val="0"/>
        <w:spacing w:after="0" w:line="240" w:lineRule="auto"/>
        <w:ind w:firstLine="708"/>
        <w:jc w:val="both"/>
        <w:rPr>
          <w:rFonts w:ascii="Times New Roman" w:eastAsia="Times New Roman" w:hAnsi="Times New Roman" w:cs="Times New Roman"/>
          <w:b/>
          <w:i/>
          <w:sz w:val="24"/>
          <w:szCs w:val="24"/>
          <w:lang w:eastAsia="ru-RU"/>
        </w:rPr>
      </w:pPr>
    </w:p>
    <w:p w:rsidR="00D32EEF" w:rsidRDefault="00D32EEF" w:rsidP="00D32EEF">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proofErr w:type="spellStart"/>
      <w:r w:rsidRPr="00D32EEF">
        <w:rPr>
          <w:rFonts w:ascii="Times New Roman" w:eastAsia="Times New Roman" w:hAnsi="Times New Roman" w:cs="Times New Roman"/>
          <w:b/>
          <w:i/>
          <w:sz w:val="24"/>
          <w:szCs w:val="24"/>
          <w:lang w:eastAsia="ru-RU"/>
        </w:rPr>
        <w:t>Физкультурно</w:t>
      </w:r>
      <w:proofErr w:type="spellEnd"/>
      <w:r w:rsidRPr="00D32EEF">
        <w:rPr>
          <w:rFonts w:ascii="Times New Roman" w:eastAsia="Times New Roman" w:hAnsi="Times New Roman" w:cs="Times New Roman"/>
          <w:b/>
          <w:i/>
          <w:sz w:val="24"/>
          <w:szCs w:val="24"/>
          <w:lang w:eastAsia="ru-RU"/>
        </w:rPr>
        <w:t xml:space="preserve"> – спортивная направленность</w:t>
      </w:r>
      <w:r>
        <w:rPr>
          <w:rFonts w:ascii="Times New Roman" w:eastAsia="Times New Roman" w:hAnsi="Times New Roman" w:cs="Times New Roman"/>
          <w:sz w:val="24"/>
          <w:szCs w:val="24"/>
          <w:lang w:eastAsia="ru-RU"/>
        </w:rPr>
        <w:t>.</w:t>
      </w:r>
    </w:p>
    <w:p w:rsidR="00D32EEF" w:rsidRDefault="00D32EEF" w:rsidP="00D32EEF">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D32EEF">
        <w:rPr>
          <w:rFonts w:ascii="Times New Roman" w:eastAsia="Times New Roman" w:hAnsi="Times New Roman" w:cs="Times New Roman"/>
          <w:sz w:val="24"/>
          <w:szCs w:val="24"/>
          <w:lang w:eastAsia="ru-RU"/>
        </w:rPr>
        <w:t>Программы физкультурно-спортивной направленности сп</w:t>
      </w:r>
      <w:r>
        <w:rPr>
          <w:rFonts w:ascii="Times New Roman" w:eastAsia="Times New Roman" w:hAnsi="Times New Roman" w:cs="Times New Roman"/>
          <w:sz w:val="24"/>
          <w:szCs w:val="24"/>
          <w:lang w:eastAsia="ru-RU"/>
        </w:rPr>
        <w:t xml:space="preserve">особствуют физическому развитию </w:t>
      </w:r>
      <w:r w:rsidRPr="00D32EEF">
        <w:rPr>
          <w:rFonts w:ascii="Times New Roman" w:eastAsia="Times New Roman" w:hAnsi="Times New Roman" w:cs="Times New Roman"/>
          <w:sz w:val="24"/>
          <w:szCs w:val="24"/>
          <w:lang w:eastAsia="ru-RU"/>
        </w:rPr>
        <w:t>учащихся, воспитанию личности, ответственно относящейся к своему здоровью. Овладеют</w:t>
      </w:r>
      <w:r>
        <w:rPr>
          <w:rFonts w:ascii="Times New Roman" w:eastAsia="Times New Roman" w:hAnsi="Times New Roman" w:cs="Times New Roman"/>
          <w:sz w:val="24"/>
          <w:szCs w:val="24"/>
          <w:lang w:eastAsia="ru-RU"/>
        </w:rPr>
        <w:t xml:space="preserve"> </w:t>
      </w:r>
      <w:r w:rsidRPr="00D32EEF">
        <w:rPr>
          <w:rFonts w:ascii="Times New Roman" w:eastAsia="Times New Roman" w:hAnsi="Times New Roman" w:cs="Times New Roman"/>
          <w:sz w:val="24"/>
          <w:szCs w:val="24"/>
          <w:lang w:eastAsia="ru-RU"/>
        </w:rPr>
        <w:t>умением оценивать ситуацию и оперативно принимать решения, находить адекватные способы</w:t>
      </w:r>
      <w:r>
        <w:rPr>
          <w:rFonts w:ascii="Times New Roman" w:eastAsia="Times New Roman" w:hAnsi="Times New Roman" w:cs="Times New Roman"/>
          <w:sz w:val="24"/>
          <w:szCs w:val="24"/>
          <w:lang w:eastAsia="ru-RU"/>
        </w:rPr>
        <w:t xml:space="preserve"> </w:t>
      </w:r>
      <w:r w:rsidRPr="00D32EEF">
        <w:rPr>
          <w:rFonts w:ascii="Times New Roman" w:eastAsia="Times New Roman" w:hAnsi="Times New Roman" w:cs="Times New Roman"/>
          <w:sz w:val="24"/>
          <w:szCs w:val="24"/>
          <w:lang w:eastAsia="ru-RU"/>
        </w:rPr>
        <w:t>поведения и взаимодействия с партнерами во время игровой деятельности; получат навыки</w:t>
      </w:r>
      <w:r>
        <w:rPr>
          <w:rFonts w:ascii="Times New Roman" w:eastAsia="Times New Roman" w:hAnsi="Times New Roman" w:cs="Times New Roman"/>
          <w:sz w:val="24"/>
          <w:szCs w:val="24"/>
          <w:lang w:eastAsia="ru-RU"/>
        </w:rPr>
        <w:t xml:space="preserve"> </w:t>
      </w:r>
      <w:r w:rsidRPr="00D32EEF">
        <w:rPr>
          <w:rFonts w:ascii="Times New Roman" w:eastAsia="Times New Roman" w:hAnsi="Times New Roman" w:cs="Times New Roman"/>
          <w:sz w:val="24"/>
          <w:szCs w:val="24"/>
          <w:lang w:eastAsia="ru-RU"/>
        </w:rPr>
        <w:t>выполнения разнообразных физических упражнений различной функциональной направленности,</w:t>
      </w:r>
      <w:r>
        <w:rPr>
          <w:rFonts w:ascii="Times New Roman" w:eastAsia="Times New Roman" w:hAnsi="Times New Roman" w:cs="Times New Roman"/>
          <w:sz w:val="24"/>
          <w:szCs w:val="24"/>
          <w:lang w:eastAsia="ru-RU"/>
        </w:rPr>
        <w:t xml:space="preserve"> </w:t>
      </w:r>
      <w:r w:rsidRPr="00D32EEF">
        <w:rPr>
          <w:rFonts w:ascii="Times New Roman" w:eastAsia="Times New Roman" w:hAnsi="Times New Roman" w:cs="Times New Roman"/>
          <w:sz w:val="24"/>
          <w:szCs w:val="24"/>
          <w:lang w:eastAsia="ru-RU"/>
        </w:rPr>
        <w:t>технических действий волейбола, баскетбола, мини-футбола, а также применения их в игровой и</w:t>
      </w:r>
      <w:r>
        <w:rPr>
          <w:rFonts w:ascii="Times New Roman" w:eastAsia="Times New Roman" w:hAnsi="Times New Roman" w:cs="Times New Roman"/>
          <w:sz w:val="24"/>
          <w:szCs w:val="24"/>
          <w:lang w:eastAsia="ru-RU"/>
        </w:rPr>
        <w:t xml:space="preserve"> </w:t>
      </w:r>
      <w:r w:rsidRPr="00D32EEF">
        <w:rPr>
          <w:rFonts w:ascii="Times New Roman" w:eastAsia="Times New Roman" w:hAnsi="Times New Roman" w:cs="Times New Roman"/>
          <w:sz w:val="24"/>
          <w:szCs w:val="24"/>
          <w:lang w:eastAsia="ru-RU"/>
        </w:rPr>
        <w:t>соревновательной деятельности.</w:t>
      </w:r>
    </w:p>
    <w:p w:rsidR="009315F1" w:rsidRPr="00A2310B" w:rsidRDefault="009315F1" w:rsidP="009315F1">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A2310B">
        <w:rPr>
          <w:rFonts w:ascii="Times New Roman" w:eastAsia="Times New Roman" w:hAnsi="Times New Roman" w:cs="Times New Roman"/>
          <w:sz w:val="24"/>
          <w:szCs w:val="24"/>
          <w:lang w:eastAsia="ru-RU"/>
        </w:rPr>
        <w:t xml:space="preserve">Программа </w:t>
      </w:r>
      <w:r w:rsidR="00BD4032" w:rsidRPr="00A2310B">
        <w:rPr>
          <w:rFonts w:ascii="Times New Roman" w:eastAsia="Times New Roman" w:hAnsi="Times New Roman" w:cs="Times New Roman"/>
          <w:sz w:val="24"/>
          <w:szCs w:val="24"/>
          <w:lang w:eastAsia="ru-RU"/>
        </w:rPr>
        <w:t>направлена на освоение принципов</w:t>
      </w:r>
      <w:r w:rsidRPr="00A2310B">
        <w:rPr>
          <w:rFonts w:ascii="Times New Roman" w:eastAsia="Times New Roman" w:hAnsi="Times New Roman" w:cs="Times New Roman"/>
          <w:sz w:val="24"/>
          <w:szCs w:val="24"/>
          <w:lang w:eastAsia="ru-RU"/>
        </w:rPr>
        <w:t xml:space="preserve"> в</w:t>
      </w:r>
      <w:r w:rsidR="00BD4032" w:rsidRPr="00A2310B">
        <w:rPr>
          <w:rFonts w:ascii="Times New Roman" w:eastAsia="Times New Roman" w:hAnsi="Times New Roman" w:cs="Times New Roman"/>
          <w:sz w:val="24"/>
          <w:szCs w:val="24"/>
          <w:lang w:eastAsia="ru-RU"/>
        </w:rPr>
        <w:t xml:space="preserve">едения здорового образа жизни, </w:t>
      </w:r>
      <w:r w:rsidRPr="00A2310B">
        <w:rPr>
          <w:rFonts w:ascii="Times New Roman" w:eastAsia="Times New Roman" w:hAnsi="Times New Roman" w:cs="Times New Roman"/>
          <w:sz w:val="24"/>
          <w:szCs w:val="24"/>
          <w:lang w:eastAsia="ru-RU"/>
        </w:rPr>
        <w:t>пр</w:t>
      </w:r>
      <w:r w:rsidR="00BD4032" w:rsidRPr="00A2310B">
        <w:rPr>
          <w:rFonts w:ascii="Times New Roman" w:eastAsia="Times New Roman" w:hAnsi="Times New Roman" w:cs="Times New Roman"/>
          <w:sz w:val="24"/>
          <w:szCs w:val="24"/>
          <w:lang w:eastAsia="ru-RU"/>
        </w:rPr>
        <w:t>авил</w:t>
      </w:r>
      <w:r w:rsidRPr="00A2310B">
        <w:rPr>
          <w:rFonts w:ascii="Times New Roman" w:eastAsia="Times New Roman" w:hAnsi="Times New Roman" w:cs="Times New Roman"/>
          <w:sz w:val="24"/>
          <w:szCs w:val="24"/>
          <w:lang w:eastAsia="ru-RU"/>
        </w:rPr>
        <w:t xml:space="preserve"> ведения трезвого образа жизни в целях закрепления этих принципов</w:t>
      </w:r>
      <w:r w:rsidR="00BD4032" w:rsidRPr="00A2310B">
        <w:rPr>
          <w:rFonts w:ascii="Times New Roman" w:eastAsia="Times New Roman" w:hAnsi="Times New Roman" w:cs="Times New Roman"/>
          <w:sz w:val="24"/>
          <w:szCs w:val="24"/>
          <w:lang w:eastAsia="ru-RU"/>
        </w:rPr>
        <w:t xml:space="preserve"> и правил</w:t>
      </w:r>
    </w:p>
    <w:p w:rsidR="009315F1" w:rsidRPr="00A2310B" w:rsidRDefault="009315F1" w:rsidP="009315F1">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2310B">
        <w:rPr>
          <w:rFonts w:ascii="Times New Roman" w:eastAsia="Times New Roman" w:hAnsi="Times New Roman" w:cs="Times New Roman"/>
          <w:sz w:val="24"/>
          <w:szCs w:val="24"/>
          <w:lang w:eastAsia="ru-RU"/>
        </w:rPr>
        <w:t>у детей, подростков и молодежи.</w:t>
      </w:r>
    </w:p>
    <w:p w:rsidR="00D32EEF" w:rsidRDefault="00D32EEF" w:rsidP="00D32EEF">
      <w:pPr>
        <w:autoSpaceDE w:val="0"/>
        <w:autoSpaceDN w:val="0"/>
        <w:adjustRightInd w:val="0"/>
        <w:spacing w:after="0" w:line="240" w:lineRule="auto"/>
        <w:ind w:firstLine="708"/>
        <w:jc w:val="both"/>
        <w:rPr>
          <w:rFonts w:ascii="Times New Roman" w:eastAsia="Times New Roman" w:hAnsi="Times New Roman" w:cs="Times New Roman"/>
          <w:b/>
          <w:i/>
          <w:sz w:val="24"/>
          <w:szCs w:val="24"/>
          <w:lang w:eastAsia="ru-RU"/>
        </w:rPr>
      </w:pPr>
    </w:p>
    <w:p w:rsidR="00D32EEF" w:rsidRDefault="00D32EEF" w:rsidP="00D32EEF">
      <w:pPr>
        <w:autoSpaceDE w:val="0"/>
        <w:autoSpaceDN w:val="0"/>
        <w:adjustRightInd w:val="0"/>
        <w:spacing w:after="0" w:line="240" w:lineRule="auto"/>
        <w:ind w:firstLine="708"/>
        <w:jc w:val="both"/>
        <w:rPr>
          <w:rFonts w:ascii="Times New Roman" w:eastAsia="Times New Roman" w:hAnsi="Times New Roman" w:cs="Times New Roman"/>
          <w:b/>
          <w:i/>
          <w:sz w:val="24"/>
          <w:szCs w:val="24"/>
          <w:lang w:eastAsia="ru-RU"/>
        </w:rPr>
      </w:pPr>
      <w:r w:rsidRPr="00D32EEF">
        <w:rPr>
          <w:rFonts w:ascii="Times New Roman" w:eastAsia="Times New Roman" w:hAnsi="Times New Roman" w:cs="Times New Roman"/>
          <w:b/>
          <w:i/>
          <w:sz w:val="24"/>
          <w:szCs w:val="24"/>
          <w:lang w:eastAsia="ru-RU"/>
        </w:rPr>
        <w:t xml:space="preserve">Художественная направленность. </w:t>
      </w:r>
    </w:p>
    <w:p w:rsidR="00D32EEF" w:rsidRPr="00FB5C20" w:rsidRDefault="00D32EEF" w:rsidP="00D32EEF">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Программы художественн</w:t>
      </w:r>
      <w:r w:rsidRPr="00D32EEF">
        <w:rPr>
          <w:rFonts w:ascii="Times New Roman" w:eastAsia="Times New Roman" w:hAnsi="Times New Roman" w:cs="Times New Roman"/>
          <w:sz w:val="24"/>
          <w:szCs w:val="24"/>
          <w:lang w:eastAsia="ru-RU"/>
        </w:rPr>
        <w:t>о</w:t>
      </w:r>
      <w:r>
        <w:rPr>
          <w:rFonts w:ascii="Times New Roman" w:eastAsia="Times New Roman" w:hAnsi="Times New Roman" w:cs="Times New Roman"/>
          <w:sz w:val="24"/>
          <w:szCs w:val="24"/>
          <w:lang w:eastAsia="ru-RU"/>
        </w:rPr>
        <w:t xml:space="preserve">й </w:t>
      </w:r>
      <w:proofErr w:type="gramStart"/>
      <w:r>
        <w:rPr>
          <w:rFonts w:ascii="Times New Roman" w:eastAsia="Times New Roman" w:hAnsi="Times New Roman" w:cs="Times New Roman"/>
          <w:sz w:val="24"/>
          <w:szCs w:val="24"/>
          <w:lang w:eastAsia="ru-RU"/>
        </w:rPr>
        <w:t xml:space="preserve">направленности </w:t>
      </w:r>
      <w:r w:rsidRPr="00D32EEF">
        <w:rPr>
          <w:rFonts w:ascii="Times New Roman" w:eastAsia="Times New Roman" w:hAnsi="Times New Roman" w:cs="Times New Roman"/>
          <w:sz w:val="24"/>
          <w:szCs w:val="24"/>
          <w:lang w:eastAsia="ru-RU"/>
        </w:rPr>
        <w:t xml:space="preserve"> способствуют</w:t>
      </w:r>
      <w:proofErr w:type="gramEnd"/>
      <w:r w:rsidRPr="00D32EEF">
        <w:rPr>
          <w:rFonts w:ascii="Times New Roman" w:eastAsia="Times New Roman" w:hAnsi="Times New Roman" w:cs="Times New Roman"/>
          <w:sz w:val="24"/>
          <w:szCs w:val="24"/>
          <w:lang w:eastAsia="ru-RU"/>
        </w:rPr>
        <w:t xml:space="preserve"> духовному и творческому</w:t>
      </w:r>
      <w:r>
        <w:rPr>
          <w:rFonts w:ascii="Times New Roman" w:eastAsia="Times New Roman" w:hAnsi="Times New Roman" w:cs="Times New Roman"/>
          <w:sz w:val="24"/>
          <w:szCs w:val="24"/>
          <w:lang w:eastAsia="ru-RU"/>
        </w:rPr>
        <w:t xml:space="preserve"> </w:t>
      </w:r>
      <w:r w:rsidRPr="00D32EEF">
        <w:rPr>
          <w:rFonts w:ascii="Times New Roman" w:eastAsia="Times New Roman" w:hAnsi="Times New Roman" w:cs="Times New Roman"/>
          <w:sz w:val="24"/>
          <w:szCs w:val="24"/>
          <w:lang w:eastAsia="ru-RU"/>
        </w:rPr>
        <w:t>развитию учащихся, формированию их личностных качеств – усидчивости, трудолюбия,</w:t>
      </w:r>
      <w:r>
        <w:rPr>
          <w:rFonts w:ascii="Times New Roman" w:eastAsia="Times New Roman" w:hAnsi="Times New Roman" w:cs="Times New Roman"/>
          <w:sz w:val="24"/>
          <w:szCs w:val="24"/>
          <w:lang w:eastAsia="ru-RU"/>
        </w:rPr>
        <w:t xml:space="preserve"> </w:t>
      </w:r>
      <w:r w:rsidRPr="00D32EEF">
        <w:rPr>
          <w:rFonts w:ascii="Times New Roman" w:eastAsia="Times New Roman" w:hAnsi="Times New Roman" w:cs="Times New Roman"/>
          <w:sz w:val="24"/>
          <w:szCs w:val="24"/>
          <w:lang w:eastAsia="ru-RU"/>
        </w:rPr>
        <w:t>приобретению практических навыков создания художественных произведений и произведений</w:t>
      </w:r>
      <w:r>
        <w:rPr>
          <w:rFonts w:ascii="Times New Roman" w:eastAsia="Times New Roman" w:hAnsi="Times New Roman" w:cs="Times New Roman"/>
          <w:sz w:val="24"/>
          <w:szCs w:val="24"/>
          <w:lang w:eastAsia="ru-RU"/>
        </w:rPr>
        <w:t xml:space="preserve"> </w:t>
      </w:r>
      <w:r w:rsidRPr="00D32EEF">
        <w:rPr>
          <w:rFonts w:ascii="Times New Roman" w:eastAsia="Times New Roman" w:hAnsi="Times New Roman" w:cs="Times New Roman"/>
          <w:sz w:val="24"/>
          <w:szCs w:val="24"/>
          <w:lang w:eastAsia="ru-RU"/>
        </w:rPr>
        <w:t xml:space="preserve">искусств. Научатся слушать музыку, понимать ее настроение, характер, </w:t>
      </w:r>
      <w:r w:rsidRPr="00D32EEF">
        <w:rPr>
          <w:rFonts w:ascii="Times New Roman" w:eastAsia="Times New Roman" w:hAnsi="Times New Roman" w:cs="Times New Roman"/>
          <w:sz w:val="24"/>
          <w:szCs w:val="24"/>
          <w:lang w:eastAsia="ru-RU"/>
        </w:rPr>
        <w:lastRenderedPageBreak/>
        <w:t>передавать их</w:t>
      </w:r>
      <w:r>
        <w:rPr>
          <w:rFonts w:ascii="Times New Roman" w:eastAsia="Times New Roman" w:hAnsi="Times New Roman" w:cs="Times New Roman"/>
          <w:sz w:val="24"/>
          <w:szCs w:val="24"/>
          <w:lang w:eastAsia="ru-RU"/>
        </w:rPr>
        <w:t xml:space="preserve"> </w:t>
      </w:r>
      <w:r w:rsidRPr="00D32EEF">
        <w:rPr>
          <w:rFonts w:ascii="Times New Roman" w:eastAsia="Times New Roman" w:hAnsi="Times New Roman" w:cs="Times New Roman"/>
          <w:sz w:val="24"/>
          <w:szCs w:val="24"/>
          <w:lang w:eastAsia="ru-RU"/>
        </w:rPr>
        <w:t>танцевальными движениями, формировать пластику, культуру движения, их выразительность,</w:t>
      </w:r>
      <w:r>
        <w:rPr>
          <w:rFonts w:ascii="Times New Roman" w:eastAsia="Times New Roman" w:hAnsi="Times New Roman" w:cs="Times New Roman"/>
          <w:sz w:val="24"/>
          <w:szCs w:val="24"/>
          <w:lang w:eastAsia="ru-RU"/>
        </w:rPr>
        <w:t xml:space="preserve"> </w:t>
      </w:r>
      <w:r w:rsidRPr="00D32EEF">
        <w:rPr>
          <w:rFonts w:ascii="Times New Roman" w:eastAsia="Times New Roman" w:hAnsi="Times New Roman" w:cs="Times New Roman"/>
          <w:sz w:val="24"/>
          <w:szCs w:val="24"/>
          <w:lang w:eastAsia="ru-RU"/>
        </w:rPr>
        <w:t>формировать правильную постановку корпуса, рук, ног, головы, научатся трудиться в</w:t>
      </w:r>
      <w:r>
        <w:rPr>
          <w:rFonts w:ascii="Times New Roman" w:eastAsia="Times New Roman" w:hAnsi="Times New Roman" w:cs="Times New Roman"/>
          <w:sz w:val="24"/>
          <w:szCs w:val="24"/>
          <w:lang w:eastAsia="ru-RU"/>
        </w:rPr>
        <w:t xml:space="preserve"> </w:t>
      </w:r>
      <w:r w:rsidRPr="00D32EEF">
        <w:rPr>
          <w:rFonts w:ascii="Times New Roman" w:eastAsia="Times New Roman" w:hAnsi="Times New Roman" w:cs="Times New Roman"/>
          <w:sz w:val="24"/>
          <w:szCs w:val="24"/>
          <w:lang w:eastAsia="ru-RU"/>
        </w:rPr>
        <w:t>художественном коллективе, добиваясь хороших результатов</w:t>
      </w:r>
      <w:r w:rsidRPr="00D32EEF">
        <w:rPr>
          <w:rFonts w:ascii="Times New Roman" w:eastAsia="Times New Roman" w:hAnsi="Times New Roman" w:cs="Times New Roman"/>
          <w:sz w:val="24"/>
          <w:szCs w:val="24"/>
          <w:lang w:eastAsia="ru-RU"/>
        </w:rPr>
        <w:cr/>
      </w:r>
    </w:p>
    <w:p w:rsidR="004A229D" w:rsidRPr="00FB5C20" w:rsidRDefault="004A229D" w:rsidP="00FB5C20">
      <w:pPr>
        <w:spacing w:after="0" w:line="240" w:lineRule="auto"/>
        <w:jc w:val="both"/>
        <w:rPr>
          <w:rFonts w:ascii="Times New Roman" w:eastAsia="Times New Roman" w:hAnsi="Times New Roman" w:cs="Times New Roman"/>
          <w:b/>
          <w:sz w:val="24"/>
          <w:szCs w:val="24"/>
          <w:lang w:eastAsia="ru-RU"/>
        </w:rPr>
      </w:pPr>
      <w:r w:rsidRPr="00FB5C20">
        <w:rPr>
          <w:rFonts w:ascii="Times New Roman" w:eastAsia="Times New Roman" w:hAnsi="Times New Roman" w:cs="Times New Roman"/>
          <w:b/>
          <w:sz w:val="24"/>
          <w:szCs w:val="24"/>
          <w:lang w:eastAsia="ru-RU"/>
        </w:rPr>
        <w:t>3.Планируемые результаты и способы их проверки</w:t>
      </w:r>
    </w:p>
    <w:p w:rsidR="004A229D" w:rsidRPr="00FB5C20" w:rsidRDefault="004A229D" w:rsidP="00D42BFE">
      <w:pPr>
        <w:spacing w:after="0" w:line="240" w:lineRule="auto"/>
        <w:ind w:firstLine="708"/>
        <w:jc w:val="both"/>
        <w:rPr>
          <w:rFonts w:ascii="Times New Roman" w:eastAsia="Times New Roman" w:hAnsi="Times New Roman" w:cs="Times New Roman"/>
          <w:sz w:val="24"/>
          <w:szCs w:val="24"/>
          <w:lang w:eastAsia="ru-RU"/>
        </w:rPr>
      </w:pPr>
      <w:proofErr w:type="gramStart"/>
      <w:r w:rsidRPr="00FB5C20">
        <w:rPr>
          <w:rFonts w:ascii="Times New Roman" w:eastAsia="Times New Roman" w:hAnsi="Times New Roman" w:cs="Times New Roman"/>
          <w:sz w:val="24"/>
          <w:szCs w:val="24"/>
          <w:lang w:eastAsia="ru-RU"/>
        </w:rPr>
        <w:t>В  результате</w:t>
      </w:r>
      <w:proofErr w:type="gramEnd"/>
      <w:r w:rsidRPr="00FB5C20">
        <w:rPr>
          <w:rFonts w:ascii="Times New Roman" w:eastAsia="Times New Roman" w:hAnsi="Times New Roman" w:cs="Times New Roman"/>
          <w:sz w:val="24"/>
          <w:szCs w:val="24"/>
          <w:lang w:eastAsia="ru-RU"/>
        </w:rPr>
        <w:t xml:space="preserve">  реализации  программы  дополнительного  образования  мы ожидаем следующие результаты: </w:t>
      </w:r>
    </w:p>
    <w:p w:rsidR="004A229D" w:rsidRPr="00FB5C20" w:rsidRDefault="004A229D" w:rsidP="00FB5C20">
      <w:pPr>
        <w:spacing w:after="0" w:line="240" w:lineRule="auto"/>
        <w:jc w:val="both"/>
        <w:rPr>
          <w:rFonts w:ascii="Times New Roman" w:eastAsia="Times New Roman" w:hAnsi="Times New Roman" w:cs="Times New Roman"/>
          <w:sz w:val="24"/>
          <w:szCs w:val="24"/>
          <w:lang w:eastAsia="ru-RU"/>
        </w:rPr>
      </w:pPr>
      <w:r w:rsidRPr="00FB5C20">
        <w:rPr>
          <w:rFonts w:ascii="Times New Roman" w:eastAsia="Times New Roman" w:hAnsi="Times New Roman" w:cs="Times New Roman"/>
          <w:sz w:val="24"/>
          <w:szCs w:val="24"/>
          <w:lang w:eastAsia="ru-RU"/>
        </w:rPr>
        <w:t xml:space="preserve">-  </w:t>
      </w:r>
      <w:proofErr w:type="gramStart"/>
      <w:r w:rsidRPr="00FB5C20">
        <w:rPr>
          <w:rFonts w:ascii="Times New Roman" w:eastAsia="Times New Roman" w:hAnsi="Times New Roman" w:cs="Times New Roman"/>
          <w:sz w:val="24"/>
          <w:szCs w:val="24"/>
          <w:lang w:eastAsia="ru-RU"/>
        </w:rPr>
        <w:t>создание  в</w:t>
      </w:r>
      <w:proofErr w:type="gramEnd"/>
      <w:r w:rsidRPr="00FB5C20">
        <w:rPr>
          <w:rFonts w:ascii="Times New Roman" w:eastAsia="Times New Roman" w:hAnsi="Times New Roman" w:cs="Times New Roman"/>
          <w:sz w:val="24"/>
          <w:szCs w:val="24"/>
          <w:lang w:eastAsia="ru-RU"/>
        </w:rPr>
        <w:t xml:space="preserve">  школе  единой  системы  дополнительного  образования,  которая будет способствовать свободному развитию личности каждого ученика;  </w:t>
      </w:r>
    </w:p>
    <w:p w:rsidR="004A229D" w:rsidRPr="00FB5C20" w:rsidRDefault="004A229D" w:rsidP="00FB5C20">
      <w:pPr>
        <w:spacing w:after="0" w:line="240" w:lineRule="auto"/>
        <w:jc w:val="both"/>
        <w:rPr>
          <w:rFonts w:ascii="Times New Roman" w:eastAsia="Times New Roman" w:hAnsi="Times New Roman" w:cs="Times New Roman"/>
          <w:sz w:val="24"/>
          <w:szCs w:val="24"/>
          <w:lang w:eastAsia="ru-RU"/>
        </w:rPr>
      </w:pPr>
      <w:r w:rsidRPr="00FB5C20">
        <w:rPr>
          <w:rFonts w:ascii="Times New Roman" w:eastAsia="Times New Roman" w:hAnsi="Times New Roman" w:cs="Times New Roman"/>
          <w:sz w:val="24"/>
          <w:szCs w:val="24"/>
          <w:lang w:eastAsia="ru-RU"/>
        </w:rPr>
        <w:t xml:space="preserve">-  </w:t>
      </w:r>
      <w:proofErr w:type="gramStart"/>
      <w:r w:rsidRPr="00FB5C20">
        <w:rPr>
          <w:rFonts w:ascii="Times New Roman" w:eastAsia="Times New Roman" w:hAnsi="Times New Roman" w:cs="Times New Roman"/>
          <w:sz w:val="24"/>
          <w:szCs w:val="24"/>
          <w:lang w:eastAsia="ru-RU"/>
        </w:rPr>
        <w:t>создание  условий</w:t>
      </w:r>
      <w:proofErr w:type="gramEnd"/>
      <w:r w:rsidRPr="00FB5C20">
        <w:rPr>
          <w:rFonts w:ascii="Times New Roman" w:eastAsia="Times New Roman" w:hAnsi="Times New Roman" w:cs="Times New Roman"/>
          <w:sz w:val="24"/>
          <w:szCs w:val="24"/>
          <w:lang w:eastAsia="ru-RU"/>
        </w:rPr>
        <w:t xml:space="preserve">  для  привлечения  родителей  к  организации  и  проведению занятий в объединениях по интересам;  </w:t>
      </w:r>
    </w:p>
    <w:p w:rsidR="004A229D" w:rsidRPr="00FB5C20" w:rsidRDefault="004A229D" w:rsidP="00FB5C20">
      <w:pPr>
        <w:spacing w:after="0" w:line="240" w:lineRule="auto"/>
        <w:jc w:val="both"/>
        <w:rPr>
          <w:rFonts w:ascii="Times New Roman" w:eastAsia="Times New Roman" w:hAnsi="Times New Roman" w:cs="Times New Roman"/>
          <w:sz w:val="24"/>
          <w:szCs w:val="24"/>
          <w:lang w:eastAsia="ru-RU"/>
        </w:rPr>
      </w:pPr>
      <w:r w:rsidRPr="00FB5C20">
        <w:rPr>
          <w:rFonts w:ascii="Times New Roman" w:eastAsia="Times New Roman" w:hAnsi="Times New Roman" w:cs="Times New Roman"/>
          <w:sz w:val="24"/>
          <w:szCs w:val="24"/>
          <w:lang w:eastAsia="ru-RU"/>
        </w:rPr>
        <w:t xml:space="preserve">-  </w:t>
      </w:r>
      <w:proofErr w:type="gramStart"/>
      <w:r w:rsidRPr="00FB5C20">
        <w:rPr>
          <w:rFonts w:ascii="Times New Roman" w:eastAsia="Times New Roman" w:hAnsi="Times New Roman" w:cs="Times New Roman"/>
          <w:sz w:val="24"/>
          <w:szCs w:val="24"/>
          <w:lang w:eastAsia="ru-RU"/>
        </w:rPr>
        <w:t>расширение  различных</w:t>
      </w:r>
      <w:proofErr w:type="gramEnd"/>
      <w:r w:rsidRPr="00FB5C20">
        <w:rPr>
          <w:rFonts w:ascii="Times New Roman" w:eastAsia="Times New Roman" w:hAnsi="Times New Roman" w:cs="Times New Roman"/>
          <w:sz w:val="24"/>
          <w:szCs w:val="24"/>
          <w:lang w:eastAsia="ru-RU"/>
        </w:rPr>
        <w:t xml:space="preserve">  видов  деятельности  в  системе  дополнительного образования  детей  для  наиболее  полного  удовлетворения  интересов  и потребностей, учащихся в объединениях по интересам;  </w:t>
      </w:r>
    </w:p>
    <w:p w:rsidR="004A229D" w:rsidRPr="00FB5C20" w:rsidRDefault="004A229D" w:rsidP="00FB5C20">
      <w:pPr>
        <w:spacing w:after="0" w:line="240" w:lineRule="auto"/>
        <w:jc w:val="both"/>
        <w:rPr>
          <w:rFonts w:ascii="Times New Roman" w:eastAsia="Times New Roman" w:hAnsi="Times New Roman" w:cs="Times New Roman"/>
          <w:sz w:val="24"/>
          <w:szCs w:val="24"/>
          <w:lang w:eastAsia="ru-RU"/>
        </w:rPr>
      </w:pPr>
      <w:r w:rsidRPr="00FB5C20">
        <w:rPr>
          <w:rFonts w:ascii="Times New Roman" w:eastAsia="Times New Roman" w:hAnsi="Times New Roman" w:cs="Times New Roman"/>
          <w:sz w:val="24"/>
          <w:szCs w:val="24"/>
          <w:lang w:eastAsia="ru-RU"/>
        </w:rPr>
        <w:t xml:space="preserve">-  </w:t>
      </w:r>
      <w:proofErr w:type="gramStart"/>
      <w:r w:rsidRPr="00FB5C20">
        <w:rPr>
          <w:rFonts w:ascii="Times New Roman" w:eastAsia="Times New Roman" w:hAnsi="Times New Roman" w:cs="Times New Roman"/>
          <w:sz w:val="24"/>
          <w:szCs w:val="24"/>
          <w:lang w:eastAsia="ru-RU"/>
        </w:rPr>
        <w:t>увеличение  числа</w:t>
      </w:r>
      <w:proofErr w:type="gramEnd"/>
      <w:r w:rsidRPr="00FB5C20">
        <w:rPr>
          <w:rFonts w:ascii="Times New Roman" w:eastAsia="Times New Roman" w:hAnsi="Times New Roman" w:cs="Times New Roman"/>
          <w:sz w:val="24"/>
          <w:szCs w:val="24"/>
          <w:lang w:eastAsia="ru-RU"/>
        </w:rPr>
        <w:t xml:space="preserve">  учащихся,  достигающих  высоких  результатов  в определенных видах деятельности;  </w:t>
      </w:r>
    </w:p>
    <w:p w:rsidR="004A229D" w:rsidRPr="00FB5C20" w:rsidRDefault="004A229D" w:rsidP="00FB5C20">
      <w:pPr>
        <w:spacing w:after="0" w:line="240" w:lineRule="auto"/>
        <w:jc w:val="both"/>
        <w:rPr>
          <w:rFonts w:ascii="Times New Roman" w:eastAsia="Times New Roman" w:hAnsi="Times New Roman" w:cs="Times New Roman"/>
          <w:sz w:val="24"/>
          <w:szCs w:val="24"/>
          <w:lang w:eastAsia="ru-RU"/>
        </w:rPr>
      </w:pPr>
      <w:r w:rsidRPr="00FB5C20">
        <w:rPr>
          <w:rFonts w:ascii="Times New Roman" w:eastAsia="Times New Roman" w:hAnsi="Times New Roman" w:cs="Times New Roman"/>
          <w:sz w:val="24"/>
          <w:szCs w:val="24"/>
          <w:lang w:eastAsia="ru-RU"/>
        </w:rPr>
        <w:t xml:space="preserve">-  </w:t>
      </w:r>
      <w:proofErr w:type="gramStart"/>
      <w:r w:rsidRPr="00FB5C20">
        <w:rPr>
          <w:rFonts w:ascii="Times New Roman" w:eastAsia="Times New Roman" w:hAnsi="Times New Roman" w:cs="Times New Roman"/>
          <w:sz w:val="24"/>
          <w:szCs w:val="24"/>
          <w:lang w:eastAsia="ru-RU"/>
        </w:rPr>
        <w:t>целенаправленная  организация</w:t>
      </w:r>
      <w:proofErr w:type="gramEnd"/>
      <w:r w:rsidRPr="00FB5C20">
        <w:rPr>
          <w:rFonts w:ascii="Times New Roman" w:eastAsia="Times New Roman" w:hAnsi="Times New Roman" w:cs="Times New Roman"/>
          <w:sz w:val="24"/>
          <w:szCs w:val="24"/>
          <w:lang w:eastAsia="ru-RU"/>
        </w:rPr>
        <w:t xml:space="preserve">  свободного  времени  большинства  учащихся школы;  </w:t>
      </w:r>
    </w:p>
    <w:p w:rsidR="004A229D" w:rsidRPr="00FB5C20" w:rsidRDefault="004A229D" w:rsidP="00FB5C20">
      <w:pPr>
        <w:spacing w:after="0" w:line="240" w:lineRule="auto"/>
        <w:jc w:val="both"/>
        <w:rPr>
          <w:rFonts w:ascii="Times New Roman" w:eastAsia="Times New Roman" w:hAnsi="Times New Roman" w:cs="Times New Roman"/>
          <w:sz w:val="24"/>
          <w:szCs w:val="24"/>
          <w:lang w:eastAsia="ru-RU"/>
        </w:rPr>
      </w:pPr>
      <w:r w:rsidRPr="00FB5C20">
        <w:rPr>
          <w:rFonts w:ascii="Times New Roman" w:eastAsia="Times New Roman" w:hAnsi="Times New Roman" w:cs="Times New Roman"/>
          <w:sz w:val="24"/>
          <w:szCs w:val="24"/>
          <w:lang w:eastAsia="ru-RU"/>
        </w:rPr>
        <w:t xml:space="preserve">-  </w:t>
      </w:r>
      <w:proofErr w:type="gramStart"/>
      <w:r w:rsidRPr="00FB5C20">
        <w:rPr>
          <w:rFonts w:ascii="Times New Roman" w:eastAsia="Times New Roman" w:hAnsi="Times New Roman" w:cs="Times New Roman"/>
          <w:sz w:val="24"/>
          <w:szCs w:val="24"/>
          <w:lang w:eastAsia="ru-RU"/>
        </w:rPr>
        <w:t>внедрение  в</w:t>
      </w:r>
      <w:proofErr w:type="gramEnd"/>
      <w:r w:rsidRPr="00FB5C20">
        <w:rPr>
          <w:rFonts w:ascii="Times New Roman" w:eastAsia="Times New Roman" w:hAnsi="Times New Roman" w:cs="Times New Roman"/>
          <w:sz w:val="24"/>
          <w:szCs w:val="24"/>
          <w:lang w:eastAsia="ru-RU"/>
        </w:rPr>
        <w:t xml:space="preserve">  образовательный  процесс  современных  методик  обучения  и воспитания.  </w:t>
      </w:r>
    </w:p>
    <w:p w:rsidR="004A229D" w:rsidRPr="00FB5C20" w:rsidRDefault="004A229D" w:rsidP="00FB5C20">
      <w:pPr>
        <w:spacing w:after="0" w:line="240" w:lineRule="auto"/>
        <w:jc w:val="both"/>
        <w:rPr>
          <w:rFonts w:ascii="Times New Roman" w:eastAsia="Times New Roman" w:hAnsi="Times New Roman" w:cs="Times New Roman"/>
          <w:i/>
          <w:sz w:val="24"/>
          <w:szCs w:val="24"/>
          <w:lang w:eastAsia="ru-RU"/>
        </w:rPr>
      </w:pPr>
      <w:r w:rsidRPr="00FB5C20">
        <w:rPr>
          <w:rFonts w:ascii="Times New Roman" w:eastAsia="Times New Roman" w:hAnsi="Times New Roman" w:cs="Times New Roman"/>
          <w:i/>
          <w:sz w:val="24"/>
          <w:szCs w:val="24"/>
          <w:lang w:eastAsia="ru-RU"/>
        </w:rPr>
        <w:t>Результаты могут быть представлены в следующих формах:</w:t>
      </w:r>
    </w:p>
    <w:p w:rsidR="004A229D" w:rsidRPr="00FB5C20" w:rsidRDefault="004A229D" w:rsidP="00FB5C20">
      <w:pPr>
        <w:spacing w:after="0" w:line="240" w:lineRule="auto"/>
        <w:jc w:val="both"/>
        <w:rPr>
          <w:rFonts w:ascii="Times New Roman" w:eastAsia="Times New Roman" w:hAnsi="Times New Roman" w:cs="Times New Roman"/>
          <w:sz w:val="24"/>
          <w:szCs w:val="24"/>
          <w:lang w:eastAsia="ru-RU"/>
        </w:rPr>
      </w:pPr>
      <w:r w:rsidRPr="00FB5C20">
        <w:rPr>
          <w:rFonts w:ascii="Times New Roman" w:eastAsia="Times New Roman" w:hAnsi="Times New Roman" w:cs="Times New Roman"/>
          <w:sz w:val="24"/>
          <w:szCs w:val="24"/>
          <w:lang w:eastAsia="ru-RU"/>
        </w:rPr>
        <w:t xml:space="preserve">- </w:t>
      </w:r>
      <w:proofErr w:type="gramStart"/>
      <w:r w:rsidRPr="00FB5C20">
        <w:rPr>
          <w:rFonts w:ascii="Times New Roman" w:eastAsia="Times New Roman" w:hAnsi="Times New Roman" w:cs="Times New Roman"/>
          <w:sz w:val="24"/>
          <w:szCs w:val="24"/>
          <w:lang w:eastAsia="ru-RU"/>
        </w:rPr>
        <w:t>участие  в</w:t>
      </w:r>
      <w:proofErr w:type="gramEnd"/>
      <w:r w:rsidRPr="00FB5C20">
        <w:rPr>
          <w:rFonts w:ascii="Times New Roman" w:eastAsia="Times New Roman" w:hAnsi="Times New Roman" w:cs="Times New Roman"/>
          <w:sz w:val="24"/>
          <w:szCs w:val="24"/>
          <w:lang w:eastAsia="ru-RU"/>
        </w:rPr>
        <w:t xml:space="preserve">  соревнованиях,  конкурсах,  конференциях  школьного, муниципального, республиканского, регионального и федерального уровня;  </w:t>
      </w:r>
    </w:p>
    <w:p w:rsidR="004A229D" w:rsidRPr="00FB5C20" w:rsidRDefault="004A229D" w:rsidP="00FB5C20">
      <w:pPr>
        <w:spacing w:after="0" w:line="240" w:lineRule="auto"/>
        <w:jc w:val="both"/>
        <w:rPr>
          <w:rFonts w:ascii="Times New Roman" w:eastAsia="Times New Roman" w:hAnsi="Times New Roman" w:cs="Times New Roman"/>
          <w:sz w:val="24"/>
          <w:szCs w:val="24"/>
          <w:lang w:eastAsia="ru-RU"/>
        </w:rPr>
      </w:pPr>
      <w:r w:rsidRPr="00FB5C20">
        <w:rPr>
          <w:rFonts w:ascii="Times New Roman" w:eastAsia="Times New Roman" w:hAnsi="Times New Roman" w:cs="Times New Roman"/>
          <w:sz w:val="24"/>
          <w:szCs w:val="24"/>
          <w:lang w:eastAsia="ru-RU"/>
        </w:rPr>
        <w:t xml:space="preserve">-итоговые выставки творческих работ;  </w:t>
      </w:r>
    </w:p>
    <w:p w:rsidR="004A229D" w:rsidRPr="00FB5C20" w:rsidRDefault="004A229D" w:rsidP="00FB5C20">
      <w:pPr>
        <w:spacing w:after="0" w:line="240" w:lineRule="auto"/>
        <w:jc w:val="both"/>
        <w:rPr>
          <w:rFonts w:ascii="Times New Roman" w:eastAsia="Times New Roman" w:hAnsi="Times New Roman" w:cs="Times New Roman"/>
          <w:sz w:val="24"/>
          <w:szCs w:val="24"/>
          <w:lang w:eastAsia="ru-RU"/>
        </w:rPr>
      </w:pPr>
      <w:r w:rsidRPr="00FB5C20">
        <w:rPr>
          <w:rFonts w:ascii="Times New Roman" w:eastAsia="Times New Roman" w:hAnsi="Times New Roman" w:cs="Times New Roman"/>
          <w:sz w:val="24"/>
          <w:szCs w:val="24"/>
          <w:lang w:eastAsia="ru-RU"/>
        </w:rPr>
        <w:t xml:space="preserve">-презентации итогов работы объединений;  </w:t>
      </w:r>
    </w:p>
    <w:p w:rsidR="004A229D" w:rsidRPr="00FB5C20" w:rsidRDefault="004A229D" w:rsidP="00FB5C20">
      <w:pPr>
        <w:spacing w:after="0" w:line="240" w:lineRule="auto"/>
        <w:jc w:val="both"/>
        <w:rPr>
          <w:rFonts w:ascii="Times New Roman" w:eastAsia="Times New Roman" w:hAnsi="Times New Roman" w:cs="Times New Roman"/>
          <w:sz w:val="24"/>
          <w:szCs w:val="24"/>
          <w:lang w:eastAsia="ru-RU"/>
        </w:rPr>
      </w:pPr>
      <w:r w:rsidRPr="00FB5C20">
        <w:rPr>
          <w:rFonts w:ascii="Times New Roman" w:eastAsia="Times New Roman" w:hAnsi="Times New Roman" w:cs="Times New Roman"/>
          <w:sz w:val="24"/>
          <w:szCs w:val="24"/>
          <w:lang w:eastAsia="ru-RU"/>
        </w:rPr>
        <w:t xml:space="preserve">-выпуск сборников творческих работ учащихся.  </w:t>
      </w:r>
    </w:p>
    <w:p w:rsidR="004A229D" w:rsidRPr="00FB5C20" w:rsidRDefault="004A229D" w:rsidP="00FB5C20">
      <w:pPr>
        <w:spacing w:after="0" w:line="240" w:lineRule="auto"/>
        <w:jc w:val="both"/>
        <w:rPr>
          <w:rFonts w:ascii="Times New Roman" w:eastAsia="Times New Roman" w:hAnsi="Times New Roman" w:cs="Times New Roman"/>
          <w:b/>
          <w:sz w:val="24"/>
          <w:szCs w:val="24"/>
          <w:lang w:eastAsia="ru-RU"/>
        </w:rPr>
      </w:pPr>
    </w:p>
    <w:p w:rsidR="004A229D" w:rsidRPr="00FB5C20" w:rsidRDefault="004A229D" w:rsidP="00FB5C20">
      <w:pPr>
        <w:spacing w:after="0" w:line="240" w:lineRule="auto"/>
        <w:jc w:val="both"/>
        <w:rPr>
          <w:rFonts w:ascii="Times New Roman" w:eastAsia="Times New Roman" w:hAnsi="Times New Roman" w:cs="Times New Roman"/>
          <w:b/>
          <w:sz w:val="24"/>
          <w:szCs w:val="24"/>
          <w:lang w:eastAsia="ru-RU"/>
        </w:rPr>
      </w:pPr>
      <w:r w:rsidRPr="00FB5C20">
        <w:rPr>
          <w:rFonts w:ascii="Times New Roman" w:eastAsia="Times New Roman" w:hAnsi="Times New Roman" w:cs="Times New Roman"/>
          <w:b/>
          <w:sz w:val="24"/>
          <w:szCs w:val="24"/>
          <w:lang w:eastAsia="ru-RU"/>
        </w:rPr>
        <w:t>4.Нормативно-правовая основа по дополнительному образованию</w:t>
      </w:r>
    </w:p>
    <w:p w:rsidR="004A229D" w:rsidRPr="00FB5C20" w:rsidRDefault="004A229D" w:rsidP="00FB5C20">
      <w:pPr>
        <w:spacing w:after="0" w:line="240" w:lineRule="auto"/>
        <w:jc w:val="both"/>
        <w:rPr>
          <w:rFonts w:ascii="Times New Roman" w:eastAsia="Times New Roman" w:hAnsi="Times New Roman" w:cs="Times New Roman"/>
          <w:sz w:val="24"/>
          <w:szCs w:val="24"/>
          <w:lang w:eastAsia="ru-RU"/>
        </w:rPr>
      </w:pPr>
      <w:r w:rsidRPr="00FB5C20">
        <w:rPr>
          <w:rFonts w:ascii="Times New Roman" w:eastAsia="Times New Roman" w:hAnsi="Times New Roman" w:cs="Times New Roman"/>
          <w:sz w:val="24"/>
          <w:szCs w:val="24"/>
          <w:lang w:eastAsia="ru-RU"/>
        </w:rPr>
        <w:t>-</w:t>
      </w:r>
      <w:proofErr w:type="gramStart"/>
      <w:r w:rsidRPr="00FB5C20">
        <w:rPr>
          <w:rFonts w:ascii="Times New Roman" w:eastAsia="Times New Roman" w:hAnsi="Times New Roman" w:cs="Times New Roman"/>
          <w:sz w:val="24"/>
          <w:szCs w:val="24"/>
          <w:lang w:eastAsia="ru-RU"/>
        </w:rPr>
        <w:t>Конвенция  о</w:t>
      </w:r>
      <w:proofErr w:type="gramEnd"/>
      <w:r w:rsidRPr="00FB5C20">
        <w:rPr>
          <w:rFonts w:ascii="Times New Roman" w:eastAsia="Times New Roman" w:hAnsi="Times New Roman" w:cs="Times New Roman"/>
          <w:sz w:val="24"/>
          <w:szCs w:val="24"/>
          <w:lang w:eastAsia="ru-RU"/>
        </w:rPr>
        <w:t xml:space="preserve">  правах  ребенка,  одобренная  Генеральной  Ассамблеей ООН 20.11.1989г; </w:t>
      </w:r>
    </w:p>
    <w:p w:rsidR="004A229D" w:rsidRPr="00FB5C20" w:rsidRDefault="004A229D" w:rsidP="00FB5C20">
      <w:pPr>
        <w:spacing w:after="0" w:line="240" w:lineRule="auto"/>
        <w:jc w:val="both"/>
        <w:rPr>
          <w:rFonts w:ascii="Times New Roman" w:eastAsia="Times New Roman" w:hAnsi="Times New Roman" w:cs="Times New Roman"/>
          <w:sz w:val="24"/>
          <w:szCs w:val="24"/>
          <w:lang w:eastAsia="ru-RU"/>
        </w:rPr>
      </w:pPr>
      <w:r w:rsidRPr="00FB5C20">
        <w:rPr>
          <w:rFonts w:ascii="Times New Roman" w:eastAsia="Times New Roman" w:hAnsi="Times New Roman" w:cs="Times New Roman"/>
          <w:sz w:val="24"/>
          <w:szCs w:val="24"/>
          <w:lang w:eastAsia="ru-RU"/>
        </w:rPr>
        <w:t xml:space="preserve">-Конституция Российской Федерации; </w:t>
      </w:r>
    </w:p>
    <w:p w:rsidR="004A229D" w:rsidRPr="00FB5C20" w:rsidRDefault="004A229D" w:rsidP="00FB5C20">
      <w:pPr>
        <w:spacing w:after="0" w:line="240" w:lineRule="auto"/>
        <w:jc w:val="both"/>
        <w:rPr>
          <w:rFonts w:ascii="Times New Roman" w:eastAsia="Times New Roman" w:hAnsi="Times New Roman" w:cs="Times New Roman"/>
          <w:sz w:val="24"/>
          <w:szCs w:val="24"/>
          <w:lang w:eastAsia="ru-RU"/>
        </w:rPr>
      </w:pPr>
      <w:r w:rsidRPr="00FB5C20">
        <w:rPr>
          <w:rFonts w:ascii="Times New Roman" w:eastAsia="Times New Roman" w:hAnsi="Times New Roman" w:cs="Times New Roman"/>
          <w:sz w:val="24"/>
          <w:szCs w:val="24"/>
          <w:lang w:eastAsia="ru-RU"/>
        </w:rPr>
        <w:t>-</w:t>
      </w:r>
      <w:proofErr w:type="gramStart"/>
      <w:r w:rsidRPr="00FB5C20">
        <w:rPr>
          <w:rFonts w:ascii="Times New Roman" w:eastAsia="Times New Roman" w:hAnsi="Times New Roman" w:cs="Times New Roman"/>
          <w:sz w:val="24"/>
          <w:szCs w:val="24"/>
          <w:lang w:eastAsia="ru-RU"/>
        </w:rPr>
        <w:t>Федеральный  закон</w:t>
      </w:r>
      <w:proofErr w:type="gramEnd"/>
      <w:r w:rsidRPr="00FB5C20">
        <w:rPr>
          <w:rFonts w:ascii="Times New Roman" w:eastAsia="Times New Roman" w:hAnsi="Times New Roman" w:cs="Times New Roman"/>
          <w:sz w:val="24"/>
          <w:szCs w:val="24"/>
          <w:lang w:eastAsia="ru-RU"/>
        </w:rPr>
        <w:t xml:space="preserve">  №  273-ФЗ  от  29.12.2012г.  «</w:t>
      </w:r>
      <w:proofErr w:type="gramStart"/>
      <w:r w:rsidRPr="00FB5C20">
        <w:rPr>
          <w:rFonts w:ascii="Times New Roman" w:eastAsia="Times New Roman" w:hAnsi="Times New Roman" w:cs="Times New Roman"/>
          <w:sz w:val="24"/>
          <w:szCs w:val="24"/>
          <w:lang w:eastAsia="ru-RU"/>
        </w:rPr>
        <w:t>Об  образовании</w:t>
      </w:r>
      <w:proofErr w:type="gramEnd"/>
      <w:r w:rsidRPr="00FB5C20">
        <w:rPr>
          <w:rFonts w:ascii="Times New Roman" w:eastAsia="Times New Roman" w:hAnsi="Times New Roman" w:cs="Times New Roman"/>
          <w:sz w:val="24"/>
          <w:szCs w:val="24"/>
          <w:lang w:eastAsia="ru-RU"/>
        </w:rPr>
        <w:t xml:space="preserve">  в Российской Федерации»;  </w:t>
      </w:r>
    </w:p>
    <w:p w:rsidR="004A229D" w:rsidRPr="00FB5C20" w:rsidRDefault="004A229D" w:rsidP="00FB5C20">
      <w:pPr>
        <w:spacing w:after="0" w:line="240" w:lineRule="auto"/>
        <w:jc w:val="both"/>
        <w:rPr>
          <w:rFonts w:ascii="Times New Roman" w:eastAsia="Times New Roman" w:hAnsi="Times New Roman" w:cs="Times New Roman"/>
          <w:sz w:val="24"/>
          <w:szCs w:val="24"/>
          <w:lang w:eastAsia="ru-RU"/>
        </w:rPr>
      </w:pPr>
      <w:r w:rsidRPr="00FB5C20">
        <w:rPr>
          <w:rFonts w:ascii="Times New Roman" w:eastAsia="Times New Roman" w:hAnsi="Times New Roman" w:cs="Times New Roman"/>
          <w:sz w:val="24"/>
          <w:szCs w:val="24"/>
          <w:lang w:eastAsia="ru-RU"/>
        </w:rPr>
        <w:t>-</w:t>
      </w:r>
      <w:proofErr w:type="gramStart"/>
      <w:r w:rsidRPr="00FB5C20">
        <w:rPr>
          <w:rFonts w:ascii="Times New Roman" w:eastAsia="Times New Roman" w:hAnsi="Times New Roman" w:cs="Times New Roman"/>
          <w:sz w:val="24"/>
          <w:szCs w:val="24"/>
          <w:lang w:eastAsia="ru-RU"/>
        </w:rPr>
        <w:t>Федеральный  закон</w:t>
      </w:r>
      <w:proofErr w:type="gramEnd"/>
      <w:r w:rsidRPr="00FB5C20">
        <w:rPr>
          <w:rFonts w:ascii="Times New Roman" w:eastAsia="Times New Roman" w:hAnsi="Times New Roman" w:cs="Times New Roman"/>
          <w:sz w:val="24"/>
          <w:szCs w:val="24"/>
          <w:lang w:eastAsia="ru-RU"/>
        </w:rPr>
        <w:t xml:space="preserve">  №  120-ФЗ  от  24.06.1999г.  «</w:t>
      </w:r>
      <w:proofErr w:type="gramStart"/>
      <w:r w:rsidRPr="00FB5C20">
        <w:rPr>
          <w:rFonts w:ascii="Times New Roman" w:eastAsia="Times New Roman" w:hAnsi="Times New Roman" w:cs="Times New Roman"/>
          <w:sz w:val="24"/>
          <w:szCs w:val="24"/>
          <w:lang w:eastAsia="ru-RU"/>
        </w:rPr>
        <w:t>Об  основах</w:t>
      </w:r>
      <w:proofErr w:type="gramEnd"/>
      <w:r w:rsidRPr="00FB5C20">
        <w:rPr>
          <w:rFonts w:ascii="Times New Roman" w:eastAsia="Times New Roman" w:hAnsi="Times New Roman" w:cs="Times New Roman"/>
          <w:sz w:val="24"/>
          <w:szCs w:val="24"/>
          <w:lang w:eastAsia="ru-RU"/>
        </w:rPr>
        <w:t xml:space="preserve">  системы профилактики безнадзорности и правонарушений несовершеннолетних»;  </w:t>
      </w:r>
    </w:p>
    <w:p w:rsidR="004A229D" w:rsidRPr="00FB5C20" w:rsidRDefault="004A229D" w:rsidP="00FB5C20">
      <w:pPr>
        <w:spacing w:after="0" w:line="240" w:lineRule="auto"/>
        <w:jc w:val="both"/>
        <w:rPr>
          <w:rFonts w:ascii="Times New Roman" w:eastAsia="Times New Roman" w:hAnsi="Times New Roman" w:cs="Times New Roman"/>
          <w:sz w:val="24"/>
          <w:szCs w:val="24"/>
          <w:lang w:eastAsia="ru-RU"/>
        </w:rPr>
      </w:pPr>
      <w:r w:rsidRPr="00FB5C20">
        <w:rPr>
          <w:rFonts w:ascii="Times New Roman" w:eastAsia="Times New Roman" w:hAnsi="Times New Roman" w:cs="Times New Roman"/>
          <w:sz w:val="24"/>
          <w:szCs w:val="24"/>
          <w:lang w:eastAsia="ru-RU"/>
        </w:rPr>
        <w:t>-</w:t>
      </w:r>
      <w:proofErr w:type="gramStart"/>
      <w:r w:rsidRPr="00FB5C20">
        <w:rPr>
          <w:rFonts w:ascii="Times New Roman" w:eastAsia="Times New Roman" w:hAnsi="Times New Roman" w:cs="Times New Roman"/>
          <w:sz w:val="24"/>
          <w:szCs w:val="24"/>
          <w:lang w:eastAsia="ru-RU"/>
        </w:rPr>
        <w:t>Федеральным  законом</w:t>
      </w:r>
      <w:proofErr w:type="gramEnd"/>
      <w:r w:rsidRPr="00FB5C20">
        <w:rPr>
          <w:rFonts w:ascii="Times New Roman" w:eastAsia="Times New Roman" w:hAnsi="Times New Roman" w:cs="Times New Roman"/>
          <w:sz w:val="24"/>
          <w:szCs w:val="24"/>
          <w:lang w:eastAsia="ru-RU"/>
        </w:rPr>
        <w:t xml:space="preserve">  от  24  июля  1998  года  №124-ФЗ  «Об  основных гарантиях прав ребенка в Российской Федерации»; </w:t>
      </w:r>
    </w:p>
    <w:p w:rsidR="004A229D" w:rsidRPr="00FB5C20" w:rsidRDefault="004A229D" w:rsidP="00FB5C20">
      <w:pPr>
        <w:spacing w:after="0" w:line="240" w:lineRule="auto"/>
        <w:jc w:val="both"/>
        <w:rPr>
          <w:rFonts w:ascii="Times New Roman" w:eastAsia="Times New Roman" w:hAnsi="Times New Roman" w:cs="Times New Roman"/>
          <w:sz w:val="24"/>
          <w:szCs w:val="24"/>
          <w:lang w:eastAsia="ru-RU"/>
        </w:rPr>
      </w:pPr>
      <w:r w:rsidRPr="00FB5C20">
        <w:rPr>
          <w:rFonts w:ascii="Times New Roman" w:eastAsia="Times New Roman" w:hAnsi="Times New Roman" w:cs="Times New Roman"/>
          <w:sz w:val="24"/>
          <w:szCs w:val="24"/>
          <w:lang w:eastAsia="ru-RU"/>
        </w:rPr>
        <w:t xml:space="preserve">-Федеральный закон № 329-ФЗ от 04.12.2007г. «О физической культуре и спорте в Российской Федерации»;  </w:t>
      </w:r>
    </w:p>
    <w:p w:rsidR="004A229D" w:rsidRPr="00FB5C20" w:rsidRDefault="004A229D" w:rsidP="00FB5C20">
      <w:pPr>
        <w:spacing w:after="0" w:line="240" w:lineRule="auto"/>
        <w:jc w:val="both"/>
        <w:rPr>
          <w:rFonts w:ascii="Times New Roman" w:eastAsia="Times New Roman" w:hAnsi="Times New Roman" w:cs="Times New Roman"/>
          <w:sz w:val="24"/>
          <w:szCs w:val="24"/>
          <w:lang w:eastAsia="ru-RU"/>
        </w:rPr>
      </w:pPr>
      <w:r w:rsidRPr="00FB5C20">
        <w:rPr>
          <w:rFonts w:ascii="Times New Roman" w:eastAsia="Times New Roman" w:hAnsi="Times New Roman" w:cs="Times New Roman"/>
          <w:sz w:val="24"/>
          <w:szCs w:val="24"/>
          <w:lang w:eastAsia="ru-RU"/>
        </w:rPr>
        <w:t xml:space="preserve">-Федеральный государственный общеобразовательный стандарт; </w:t>
      </w:r>
    </w:p>
    <w:p w:rsidR="004A229D" w:rsidRPr="00FB5C20" w:rsidRDefault="004A229D" w:rsidP="00FB5C20">
      <w:pPr>
        <w:spacing w:after="0" w:line="240" w:lineRule="auto"/>
        <w:jc w:val="both"/>
        <w:rPr>
          <w:rFonts w:ascii="Times New Roman" w:eastAsia="Times New Roman" w:hAnsi="Times New Roman" w:cs="Times New Roman"/>
          <w:sz w:val="24"/>
          <w:szCs w:val="24"/>
          <w:lang w:eastAsia="ru-RU"/>
        </w:rPr>
      </w:pPr>
      <w:r w:rsidRPr="00FB5C20">
        <w:rPr>
          <w:rFonts w:ascii="Times New Roman" w:eastAsia="Times New Roman" w:hAnsi="Times New Roman" w:cs="Times New Roman"/>
          <w:sz w:val="24"/>
          <w:szCs w:val="24"/>
          <w:lang w:eastAsia="ru-RU"/>
        </w:rPr>
        <w:t>-</w:t>
      </w:r>
      <w:proofErr w:type="gramStart"/>
      <w:r w:rsidRPr="00FB5C20">
        <w:rPr>
          <w:rFonts w:ascii="Times New Roman" w:eastAsia="Times New Roman" w:hAnsi="Times New Roman" w:cs="Times New Roman"/>
          <w:sz w:val="24"/>
          <w:szCs w:val="24"/>
          <w:lang w:eastAsia="ru-RU"/>
        </w:rPr>
        <w:t>Постановление  Правительства</w:t>
      </w:r>
      <w:proofErr w:type="gramEnd"/>
      <w:r w:rsidRPr="00FB5C20">
        <w:rPr>
          <w:rFonts w:ascii="Times New Roman" w:eastAsia="Times New Roman" w:hAnsi="Times New Roman" w:cs="Times New Roman"/>
          <w:sz w:val="24"/>
          <w:szCs w:val="24"/>
          <w:lang w:eastAsia="ru-RU"/>
        </w:rPr>
        <w:t xml:space="preserve">  Российской  Федерации  №  966  от 28.10.2013г.  «</w:t>
      </w:r>
      <w:proofErr w:type="gramStart"/>
      <w:r w:rsidRPr="00FB5C20">
        <w:rPr>
          <w:rFonts w:ascii="Times New Roman" w:eastAsia="Times New Roman" w:hAnsi="Times New Roman" w:cs="Times New Roman"/>
          <w:sz w:val="24"/>
          <w:szCs w:val="24"/>
          <w:lang w:eastAsia="ru-RU"/>
        </w:rPr>
        <w:t>Об  утверждении</w:t>
      </w:r>
      <w:proofErr w:type="gramEnd"/>
      <w:r w:rsidRPr="00FB5C20">
        <w:rPr>
          <w:rFonts w:ascii="Times New Roman" w:eastAsia="Times New Roman" w:hAnsi="Times New Roman" w:cs="Times New Roman"/>
          <w:sz w:val="24"/>
          <w:szCs w:val="24"/>
          <w:lang w:eastAsia="ru-RU"/>
        </w:rPr>
        <w:t xml:space="preserve">  Положения  о  лицензировании образовательной деятельности»; </w:t>
      </w:r>
    </w:p>
    <w:p w:rsidR="004A229D" w:rsidRPr="00FB5C20" w:rsidRDefault="004A229D" w:rsidP="00FB5C20">
      <w:pPr>
        <w:spacing w:after="0" w:line="240" w:lineRule="auto"/>
        <w:jc w:val="both"/>
        <w:rPr>
          <w:rFonts w:ascii="Times New Roman" w:eastAsia="Times New Roman" w:hAnsi="Times New Roman" w:cs="Times New Roman"/>
          <w:sz w:val="24"/>
          <w:szCs w:val="24"/>
          <w:lang w:eastAsia="ru-RU"/>
        </w:rPr>
      </w:pPr>
      <w:r w:rsidRPr="00FB5C20">
        <w:rPr>
          <w:rFonts w:ascii="Times New Roman" w:eastAsia="Times New Roman" w:hAnsi="Times New Roman" w:cs="Times New Roman"/>
          <w:sz w:val="24"/>
          <w:szCs w:val="24"/>
          <w:lang w:eastAsia="ru-RU"/>
        </w:rPr>
        <w:t>-</w:t>
      </w:r>
      <w:proofErr w:type="spellStart"/>
      <w:proofErr w:type="gramStart"/>
      <w:r w:rsidRPr="00FB5C20">
        <w:rPr>
          <w:rFonts w:ascii="Times New Roman" w:eastAsia="Times New Roman" w:hAnsi="Times New Roman" w:cs="Times New Roman"/>
          <w:sz w:val="24"/>
          <w:szCs w:val="24"/>
          <w:lang w:eastAsia="ru-RU"/>
        </w:rPr>
        <w:t>Санитарно</w:t>
      </w:r>
      <w:proofErr w:type="spellEnd"/>
      <w:r w:rsidRPr="00FB5C20">
        <w:rPr>
          <w:rFonts w:ascii="Times New Roman" w:eastAsia="Times New Roman" w:hAnsi="Times New Roman" w:cs="Times New Roman"/>
          <w:sz w:val="24"/>
          <w:szCs w:val="24"/>
          <w:lang w:eastAsia="ru-RU"/>
        </w:rPr>
        <w:t xml:space="preserve">  –</w:t>
      </w:r>
      <w:proofErr w:type="gramEnd"/>
      <w:r w:rsidRPr="00FB5C20">
        <w:rPr>
          <w:rFonts w:ascii="Times New Roman" w:eastAsia="Times New Roman" w:hAnsi="Times New Roman" w:cs="Times New Roman"/>
          <w:sz w:val="24"/>
          <w:szCs w:val="24"/>
          <w:lang w:eastAsia="ru-RU"/>
        </w:rPr>
        <w:t xml:space="preserve">  эпидемиологические  требования  к  учреждениям дополнительного  образования  детей  (внешкольные  учреждения)»  (СанПиН 2.4.4.1251-03), утвержденные Главным государственным санитарным врачом Российской Федерации 01.04.2003;  </w:t>
      </w:r>
    </w:p>
    <w:p w:rsidR="004A229D" w:rsidRPr="00FB5C20" w:rsidRDefault="004A229D" w:rsidP="00FB5C20">
      <w:pPr>
        <w:spacing w:after="0" w:line="240" w:lineRule="auto"/>
        <w:jc w:val="both"/>
        <w:rPr>
          <w:rFonts w:ascii="Times New Roman" w:eastAsia="Times New Roman" w:hAnsi="Times New Roman" w:cs="Times New Roman"/>
          <w:sz w:val="24"/>
          <w:szCs w:val="24"/>
          <w:lang w:eastAsia="ru-RU"/>
        </w:rPr>
      </w:pPr>
      <w:r w:rsidRPr="00FB5C20">
        <w:rPr>
          <w:rFonts w:ascii="Times New Roman" w:eastAsia="Times New Roman" w:hAnsi="Times New Roman" w:cs="Times New Roman"/>
          <w:sz w:val="24"/>
          <w:szCs w:val="24"/>
          <w:lang w:eastAsia="ru-RU"/>
        </w:rPr>
        <w:t>-</w:t>
      </w:r>
      <w:proofErr w:type="gramStart"/>
      <w:r w:rsidRPr="00FB5C20">
        <w:rPr>
          <w:rFonts w:ascii="Times New Roman" w:eastAsia="Times New Roman" w:hAnsi="Times New Roman" w:cs="Times New Roman"/>
          <w:sz w:val="24"/>
          <w:szCs w:val="24"/>
          <w:lang w:eastAsia="ru-RU"/>
        </w:rPr>
        <w:t>ГОСТ  Р</w:t>
      </w:r>
      <w:proofErr w:type="gramEnd"/>
      <w:r w:rsidRPr="00FB5C20">
        <w:rPr>
          <w:rFonts w:ascii="Times New Roman" w:eastAsia="Times New Roman" w:hAnsi="Times New Roman" w:cs="Times New Roman"/>
          <w:sz w:val="24"/>
          <w:szCs w:val="24"/>
          <w:lang w:eastAsia="ru-RU"/>
        </w:rPr>
        <w:t xml:space="preserve">  52024-2003  «Услуги  физкультурно-оздоровительные  и спортивные. Общие требования»; </w:t>
      </w:r>
    </w:p>
    <w:p w:rsidR="004A229D" w:rsidRPr="00FB5C20" w:rsidRDefault="004A229D" w:rsidP="00FB5C20">
      <w:pPr>
        <w:spacing w:after="0" w:line="240" w:lineRule="auto"/>
        <w:jc w:val="both"/>
        <w:rPr>
          <w:rFonts w:ascii="Times New Roman" w:eastAsia="Times New Roman" w:hAnsi="Times New Roman" w:cs="Times New Roman"/>
          <w:sz w:val="24"/>
          <w:szCs w:val="24"/>
          <w:lang w:eastAsia="ru-RU"/>
        </w:rPr>
      </w:pPr>
      <w:r w:rsidRPr="00FB5C20">
        <w:rPr>
          <w:rFonts w:ascii="Times New Roman" w:eastAsia="Times New Roman" w:hAnsi="Times New Roman" w:cs="Times New Roman"/>
          <w:sz w:val="24"/>
          <w:szCs w:val="24"/>
          <w:lang w:eastAsia="ru-RU"/>
        </w:rPr>
        <w:t>-</w:t>
      </w:r>
      <w:proofErr w:type="gramStart"/>
      <w:r w:rsidRPr="00FB5C20">
        <w:rPr>
          <w:rFonts w:ascii="Times New Roman" w:eastAsia="Times New Roman" w:hAnsi="Times New Roman" w:cs="Times New Roman"/>
          <w:sz w:val="24"/>
          <w:szCs w:val="24"/>
          <w:lang w:eastAsia="ru-RU"/>
        </w:rPr>
        <w:t>ГОСТ  Р</w:t>
      </w:r>
      <w:proofErr w:type="gramEnd"/>
      <w:r w:rsidRPr="00FB5C20">
        <w:rPr>
          <w:rFonts w:ascii="Times New Roman" w:eastAsia="Times New Roman" w:hAnsi="Times New Roman" w:cs="Times New Roman"/>
          <w:sz w:val="24"/>
          <w:szCs w:val="24"/>
          <w:lang w:eastAsia="ru-RU"/>
        </w:rPr>
        <w:t xml:space="preserve">52025-20035  «Услуги  физкультурно-оздоровительные  и спортивные. Требования к безопасности потребителей»;  </w:t>
      </w:r>
    </w:p>
    <w:p w:rsidR="004A229D" w:rsidRPr="00FB5C20" w:rsidRDefault="004A229D" w:rsidP="00FB5C20">
      <w:pPr>
        <w:spacing w:after="0" w:line="240" w:lineRule="auto"/>
        <w:jc w:val="both"/>
        <w:rPr>
          <w:rFonts w:ascii="Times New Roman" w:eastAsia="Times New Roman" w:hAnsi="Times New Roman" w:cs="Times New Roman"/>
          <w:sz w:val="24"/>
          <w:szCs w:val="24"/>
          <w:lang w:eastAsia="ru-RU"/>
        </w:rPr>
      </w:pPr>
      <w:r w:rsidRPr="00FB5C20">
        <w:rPr>
          <w:rFonts w:ascii="Times New Roman" w:eastAsia="Times New Roman" w:hAnsi="Times New Roman" w:cs="Times New Roman"/>
          <w:sz w:val="24"/>
          <w:szCs w:val="24"/>
          <w:lang w:eastAsia="ru-RU"/>
        </w:rPr>
        <w:t>-</w:t>
      </w:r>
      <w:proofErr w:type="gramStart"/>
      <w:r w:rsidRPr="00FB5C20">
        <w:rPr>
          <w:rFonts w:ascii="Times New Roman" w:eastAsia="Times New Roman" w:hAnsi="Times New Roman" w:cs="Times New Roman"/>
          <w:sz w:val="24"/>
          <w:szCs w:val="24"/>
          <w:lang w:eastAsia="ru-RU"/>
        </w:rPr>
        <w:t>Приказом  Министерства</w:t>
      </w:r>
      <w:proofErr w:type="gramEnd"/>
      <w:r w:rsidRPr="00FB5C20">
        <w:rPr>
          <w:rFonts w:ascii="Times New Roman" w:eastAsia="Times New Roman" w:hAnsi="Times New Roman" w:cs="Times New Roman"/>
          <w:sz w:val="24"/>
          <w:szCs w:val="24"/>
          <w:lang w:eastAsia="ru-RU"/>
        </w:rPr>
        <w:t xml:space="preserve">  образования  и  науки  Российской  Федерации  от  6 октября  2009  года  №  373  «Об  утверждении  и  введении  в  действие  федерального государственного  образовательного  стандарта  начального  общего  образования»  с изменениями и дополнениями; </w:t>
      </w:r>
    </w:p>
    <w:p w:rsidR="004A229D" w:rsidRPr="00FB5C20" w:rsidRDefault="004A229D" w:rsidP="00FB5C20">
      <w:pPr>
        <w:spacing w:after="0" w:line="240" w:lineRule="auto"/>
        <w:jc w:val="both"/>
        <w:rPr>
          <w:rFonts w:ascii="Times New Roman" w:eastAsia="Times New Roman" w:hAnsi="Times New Roman" w:cs="Times New Roman"/>
          <w:sz w:val="24"/>
          <w:szCs w:val="24"/>
          <w:lang w:eastAsia="ru-RU"/>
        </w:rPr>
      </w:pPr>
      <w:r w:rsidRPr="00FB5C20">
        <w:rPr>
          <w:rFonts w:ascii="Times New Roman" w:eastAsia="Times New Roman" w:hAnsi="Times New Roman" w:cs="Times New Roman"/>
          <w:sz w:val="24"/>
          <w:szCs w:val="24"/>
          <w:lang w:eastAsia="ru-RU"/>
        </w:rPr>
        <w:t xml:space="preserve">-Приказом Министерства образования и науки Российской Федерации от 17 </w:t>
      </w:r>
      <w:proofErr w:type="gramStart"/>
      <w:r w:rsidRPr="00FB5C20">
        <w:rPr>
          <w:rFonts w:ascii="Times New Roman" w:eastAsia="Times New Roman" w:hAnsi="Times New Roman" w:cs="Times New Roman"/>
          <w:sz w:val="24"/>
          <w:szCs w:val="24"/>
          <w:lang w:eastAsia="ru-RU"/>
        </w:rPr>
        <w:t>декабря  2010</w:t>
      </w:r>
      <w:proofErr w:type="gramEnd"/>
      <w:r w:rsidRPr="00FB5C20">
        <w:rPr>
          <w:rFonts w:ascii="Times New Roman" w:eastAsia="Times New Roman" w:hAnsi="Times New Roman" w:cs="Times New Roman"/>
          <w:sz w:val="24"/>
          <w:szCs w:val="24"/>
          <w:lang w:eastAsia="ru-RU"/>
        </w:rPr>
        <w:t xml:space="preserve">  года  №  1807  «Об  утверждении  федеральною  государственного  24 образовательного  стандарта  основного  общего  образования»  с  изменениями  и дополнениями; </w:t>
      </w:r>
    </w:p>
    <w:p w:rsidR="004A229D" w:rsidRPr="00FB5C20" w:rsidRDefault="004A229D" w:rsidP="00FB5C20">
      <w:pPr>
        <w:spacing w:after="0" w:line="240" w:lineRule="auto"/>
        <w:jc w:val="both"/>
        <w:rPr>
          <w:rFonts w:ascii="Times New Roman" w:eastAsia="Times New Roman" w:hAnsi="Times New Roman" w:cs="Times New Roman"/>
          <w:sz w:val="24"/>
          <w:szCs w:val="24"/>
          <w:lang w:eastAsia="ru-RU"/>
        </w:rPr>
      </w:pPr>
      <w:r w:rsidRPr="00FB5C20">
        <w:rPr>
          <w:rFonts w:ascii="Times New Roman" w:eastAsia="Times New Roman" w:hAnsi="Times New Roman" w:cs="Times New Roman"/>
          <w:sz w:val="24"/>
          <w:szCs w:val="24"/>
          <w:lang w:eastAsia="ru-RU"/>
        </w:rPr>
        <w:lastRenderedPageBreak/>
        <w:t>-</w:t>
      </w:r>
      <w:proofErr w:type="gramStart"/>
      <w:r w:rsidRPr="00FB5C20">
        <w:rPr>
          <w:rFonts w:ascii="Times New Roman" w:eastAsia="Times New Roman" w:hAnsi="Times New Roman" w:cs="Times New Roman"/>
          <w:sz w:val="24"/>
          <w:szCs w:val="24"/>
          <w:lang w:eastAsia="ru-RU"/>
        </w:rPr>
        <w:t>Приказом  Министерства</w:t>
      </w:r>
      <w:proofErr w:type="gramEnd"/>
      <w:r w:rsidRPr="00FB5C20">
        <w:rPr>
          <w:rFonts w:ascii="Times New Roman" w:eastAsia="Times New Roman" w:hAnsi="Times New Roman" w:cs="Times New Roman"/>
          <w:sz w:val="24"/>
          <w:szCs w:val="24"/>
          <w:lang w:eastAsia="ru-RU"/>
        </w:rPr>
        <w:t xml:space="preserve">  образования  и  науки  Российской  Федерации  от 26.12.2013  №  1400  «Об  утверждении  Порядка  проведения  государственной итоговой  аттестации  по  образовательным  программам  среднего  общего образования»; </w:t>
      </w:r>
    </w:p>
    <w:p w:rsidR="004A229D" w:rsidRPr="00FB5C20" w:rsidRDefault="004A229D" w:rsidP="00FB5C20">
      <w:pPr>
        <w:spacing w:after="0" w:line="240" w:lineRule="auto"/>
        <w:jc w:val="both"/>
        <w:rPr>
          <w:rFonts w:ascii="Times New Roman" w:eastAsia="Times New Roman" w:hAnsi="Times New Roman" w:cs="Times New Roman"/>
          <w:sz w:val="24"/>
          <w:szCs w:val="24"/>
          <w:lang w:eastAsia="ru-RU"/>
        </w:rPr>
      </w:pPr>
      <w:r w:rsidRPr="00FB5C20">
        <w:rPr>
          <w:rFonts w:ascii="Times New Roman" w:eastAsia="Times New Roman" w:hAnsi="Times New Roman" w:cs="Times New Roman"/>
          <w:sz w:val="24"/>
          <w:szCs w:val="24"/>
          <w:lang w:eastAsia="ru-RU"/>
        </w:rPr>
        <w:t xml:space="preserve">-Приказ Министерства образования и науки Российской Федерации № </w:t>
      </w:r>
      <w:proofErr w:type="gramStart"/>
      <w:r w:rsidRPr="00FB5C20">
        <w:rPr>
          <w:rFonts w:ascii="Times New Roman" w:eastAsia="Times New Roman" w:hAnsi="Times New Roman" w:cs="Times New Roman"/>
          <w:sz w:val="24"/>
          <w:szCs w:val="24"/>
          <w:lang w:eastAsia="ru-RU"/>
        </w:rPr>
        <w:t>1008  от</w:t>
      </w:r>
      <w:proofErr w:type="gramEnd"/>
      <w:r w:rsidRPr="00FB5C20">
        <w:rPr>
          <w:rFonts w:ascii="Times New Roman" w:eastAsia="Times New Roman" w:hAnsi="Times New Roman" w:cs="Times New Roman"/>
          <w:sz w:val="24"/>
          <w:szCs w:val="24"/>
          <w:lang w:eastAsia="ru-RU"/>
        </w:rPr>
        <w:t xml:space="preserve">  29.08.20013г.  «</w:t>
      </w:r>
      <w:proofErr w:type="gramStart"/>
      <w:r w:rsidRPr="00FB5C20">
        <w:rPr>
          <w:rFonts w:ascii="Times New Roman" w:eastAsia="Times New Roman" w:hAnsi="Times New Roman" w:cs="Times New Roman"/>
          <w:sz w:val="24"/>
          <w:szCs w:val="24"/>
          <w:lang w:eastAsia="ru-RU"/>
        </w:rPr>
        <w:t>Об  утверждении</w:t>
      </w:r>
      <w:proofErr w:type="gramEnd"/>
      <w:r w:rsidRPr="00FB5C20">
        <w:rPr>
          <w:rFonts w:ascii="Times New Roman" w:eastAsia="Times New Roman" w:hAnsi="Times New Roman" w:cs="Times New Roman"/>
          <w:sz w:val="24"/>
          <w:szCs w:val="24"/>
          <w:lang w:eastAsia="ru-RU"/>
        </w:rPr>
        <w:t xml:space="preserve">  порядка  организации  и осуществления  образовательной  деятельности  по  дополнительным общеобразовательным программам»;  </w:t>
      </w:r>
    </w:p>
    <w:p w:rsidR="004A229D" w:rsidRPr="00FB5C20" w:rsidRDefault="004A229D" w:rsidP="00FB5C20">
      <w:pPr>
        <w:spacing w:after="0" w:line="240" w:lineRule="auto"/>
        <w:jc w:val="both"/>
        <w:rPr>
          <w:rFonts w:ascii="Times New Roman" w:eastAsia="Times New Roman" w:hAnsi="Times New Roman" w:cs="Times New Roman"/>
          <w:sz w:val="24"/>
          <w:szCs w:val="24"/>
          <w:lang w:eastAsia="ru-RU"/>
        </w:rPr>
      </w:pPr>
      <w:r w:rsidRPr="00FB5C20">
        <w:rPr>
          <w:rFonts w:ascii="Times New Roman" w:eastAsia="Times New Roman" w:hAnsi="Times New Roman" w:cs="Times New Roman"/>
          <w:sz w:val="24"/>
          <w:szCs w:val="24"/>
          <w:lang w:eastAsia="ru-RU"/>
        </w:rPr>
        <w:t xml:space="preserve">-Конституция Республики Татарстан;  </w:t>
      </w:r>
    </w:p>
    <w:p w:rsidR="004A229D" w:rsidRPr="00FB5C20" w:rsidRDefault="004A229D" w:rsidP="00FB5C20">
      <w:pPr>
        <w:spacing w:after="0" w:line="240" w:lineRule="auto"/>
        <w:jc w:val="both"/>
        <w:rPr>
          <w:rFonts w:ascii="Times New Roman" w:eastAsia="Times New Roman" w:hAnsi="Times New Roman" w:cs="Times New Roman"/>
          <w:sz w:val="24"/>
          <w:szCs w:val="24"/>
          <w:lang w:eastAsia="ru-RU"/>
        </w:rPr>
      </w:pPr>
      <w:r w:rsidRPr="00FB5C20">
        <w:rPr>
          <w:rFonts w:ascii="Times New Roman" w:eastAsia="Times New Roman" w:hAnsi="Times New Roman" w:cs="Times New Roman"/>
          <w:sz w:val="24"/>
          <w:szCs w:val="24"/>
          <w:lang w:eastAsia="ru-RU"/>
        </w:rPr>
        <w:t>-</w:t>
      </w:r>
      <w:proofErr w:type="gramStart"/>
      <w:r w:rsidRPr="00FB5C20">
        <w:rPr>
          <w:rFonts w:ascii="Times New Roman" w:eastAsia="Times New Roman" w:hAnsi="Times New Roman" w:cs="Times New Roman"/>
          <w:sz w:val="24"/>
          <w:szCs w:val="24"/>
          <w:lang w:eastAsia="ru-RU"/>
        </w:rPr>
        <w:t>Закон  Республики</w:t>
      </w:r>
      <w:proofErr w:type="gramEnd"/>
      <w:r w:rsidRPr="00FB5C20">
        <w:rPr>
          <w:rFonts w:ascii="Times New Roman" w:eastAsia="Times New Roman" w:hAnsi="Times New Roman" w:cs="Times New Roman"/>
          <w:sz w:val="24"/>
          <w:szCs w:val="24"/>
          <w:lang w:eastAsia="ru-RU"/>
        </w:rPr>
        <w:t xml:space="preserve">  Татарстан  №  68-ЗРТ  от  22.07.2013г.  «Об образовании»;  </w:t>
      </w:r>
    </w:p>
    <w:p w:rsidR="004A229D" w:rsidRPr="00FB5C20" w:rsidRDefault="004A229D" w:rsidP="00FB5C20">
      <w:pPr>
        <w:spacing w:after="0" w:line="240" w:lineRule="auto"/>
        <w:jc w:val="both"/>
        <w:rPr>
          <w:rFonts w:ascii="Times New Roman" w:eastAsia="Times New Roman" w:hAnsi="Times New Roman" w:cs="Times New Roman"/>
          <w:sz w:val="24"/>
          <w:szCs w:val="24"/>
          <w:lang w:eastAsia="ru-RU"/>
        </w:rPr>
      </w:pPr>
      <w:r w:rsidRPr="00FB5C20">
        <w:rPr>
          <w:rFonts w:ascii="Times New Roman" w:eastAsia="Times New Roman" w:hAnsi="Times New Roman" w:cs="Times New Roman"/>
          <w:sz w:val="24"/>
          <w:szCs w:val="24"/>
          <w:lang w:eastAsia="ru-RU"/>
        </w:rPr>
        <w:t>-</w:t>
      </w:r>
      <w:proofErr w:type="gramStart"/>
      <w:r w:rsidRPr="00FB5C20">
        <w:rPr>
          <w:rFonts w:ascii="Times New Roman" w:eastAsia="Times New Roman" w:hAnsi="Times New Roman" w:cs="Times New Roman"/>
          <w:sz w:val="24"/>
          <w:szCs w:val="24"/>
          <w:lang w:eastAsia="ru-RU"/>
        </w:rPr>
        <w:t>Постановление  Кабинета</w:t>
      </w:r>
      <w:proofErr w:type="gramEnd"/>
      <w:r w:rsidRPr="00FB5C20">
        <w:rPr>
          <w:rFonts w:ascii="Times New Roman" w:eastAsia="Times New Roman" w:hAnsi="Times New Roman" w:cs="Times New Roman"/>
          <w:sz w:val="24"/>
          <w:szCs w:val="24"/>
          <w:lang w:eastAsia="ru-RU"/>
        </w:rPr>
        <w:t xml:space="preserve">  Министров  Республики  Татарстан  №  446  от 30.06.2009г.  «</w:t>
      </w:r>
      <w:proofErr w:type="gramStart"/>
      <w:r w:rsidRPr="00FB5C20">
        <w:rPr>
          <w:rFonts w:ascii="Times New Roman" w:eastAsia="Times New Roman" w:hAnsi="Times New Roman" w:cs="Times New Roman"/>
          <w:sz w:val="24"/>
          <w:szCs w:val="24"/>
          <w:lang w:eastAsia="ru-RU"/>
        </w:rPr>
        <w:t>О  Порядке</w:t>
      </w:r>
      <w:proofErr w:type="gramEnd"/>
      <w:r w:rsidRPr="00FB5C20">
        <w:rPr>
          <w:rFonts w:ascii="Times New Roman" w:eastAsia="Times New Roman" w:hAnsi="Times New Roman" w:cs="Times New Roman"/>
          <w:sz w:val="24"/>
          <w:szCs w:val="24"/>
          <w:lang w:eastAsia="ru-RU"/>
        </w:rPr>
        <w:t xml:space="preserve">  проведения  оценки  соответствия  качества фактически  предоставляемых  государственных  услуг  установленным стандартом качества государственных услуг Республики Татарстан»;  </w:t>
      </w:r>
    </w:p>
    <w:p w:rsidR="004A229D" w:rsidRPr="00FB5C20" w:rsidRDefault="004A229D" w:rsidP="00FB5C20">
      <w:pPr>
        <w:spacing w:after="0" w:line="240" w:lineRule="auto"/>
        <w:jc w:val="both"/>
        <w:rPr>
          <w:rFonts w:ascii="Times New Roman" w:eastAsia="Times New Roman" w:hAnsi="Times New Roman" w:cs="Times New Roman"/>
          <w:sz w:val="24"/>
          <w:szCs w:val="24"/>
          <w:lang w:eastAsia="ru-RU"/>
        </w:rPr>
      </w:pPr>
      <w:r w:rsidRPr="00FB5C20">
        <w:rPr>
          <w:rFonts w:ascii="Times New Roman" w:eastAsia="Times New Roman" w:hAnsi="Times New Roman" w:cs="Times New Roman"/>
          <w:sz w:val="24"/>
          <w:szCs w:val="24"/>
          <w:lang w:eastAsia="ru-RU"/>
        </w:rPr>
        <w:t>-</w:t>
      </w:r>
      <w:proofErr w:type="gramStart"/>
      <w:r w:rsidRPr="00FB5C20">
        <w:rPr>
          <w:rFonts w:ascii="Times New Roman" w:eastAsia="Times New Roman" w:hAnsi="Times New Roman" w:cs="Times New Roman"/>
          <w:sz w:val="24"/>
          <w:szCs w:val="24"/>
          <w:lang w:eastAsia="ru-RU"/>
        </w:rPr>
        <w:t>Постановление  Кабинета</w:t>
      </w:r>
      <w:proofErr w:type="gramEnd"/>
      <w:r w:rsidRPr="00FB5C20">
        <w:rPr>
          <w:rFonts w:ascii="Times New Roman" w:eastAsia="Times New Roman" w:hAnsi="Times New Roman" w:cs="Times New Roman"/>
          <w:sz w:val="24"/>
          <w:szCs w:val="24"/>
          <w:lang w:eastAsia="ru-RU"/>
        </w:rPr>
        <w:t xml:space="preserve">  Министров  Республики  Татарстан  №  846  от 12.10.2011г.  «</w:t>
      </w:r>
      <w:proofErr w:type="gramStart"/>
      <w:r w:rsidRPr="00FB5C20">
        <w:rPr>
          <w:rFonts w:ascii="Times New Roman" w:eastAsia="Times New Roman" w:hAnsi="Times New Roman" w:cs="Times New Roman"/>
          <w:sz w:val="24"/>
          <w:szCs w:val="24"/>
          <w:lang w:eastAsia="ru-RU"/>
        </w:rPr>
        <w:t>О  внесении</w:t>
      </w:r>
      <w:proofErr w:type="gramEnd"/>
      <w:r w:rsidRPr="00FB5C20">
        <w:rPr>
          <w:rFonts w:ascii="Times New Roman" w:eastAsia="Times New Roman" w:hAnsi="Times New Roman" w:cs="Times New Roman"/>
          <w:sz w:val="24"/>
          <w:szCs w:val="24"/>
          <w:lang w:eastAsia="ru-RU"/>
        </w:rPr>
        <w:t xml:space="preserve">  изменений  в  отдельные  постановления  Кабинета Министров Республики Татарстан»;  </w:t>
      </w:r>
    </w:p>
    <w:p w:rsidR="004A229D" w:rsidRPr="00FB5C20" w:rsidRDefault="004A229D" w:rsidP="00FB5C20">
      <w:pPr>
        <w:spacing w:after="0" w:line="240" w:lineRule="auto"/>
        <w:jc w:val="both"/>
        <w:rPr>
          <w:rFonts w:ascii="Times New Roman" w:eastAsia="Times New Roman" w:hAnsi="Times New Roman" w:cs="Times New Roman"/>
          <w:sz w:val="24"/>
          <w:szCs w:val="24"/>
          <w:lang w:eastAsia="ru-RU"/>
        </w:rPr>
      </w:pPr>
      <w:r w:rsidRPr="00FB5C20">
        <w:rPr>
          <w:rFonts w:ascii="Times New Roman" w:eastAsia="Times New Roman" w:hAnsi="Times New Roman" w:cs="Times New Roman"/>
          <w:sz w:val="24"/>
          <w:szCs w:val="24"/>
          <w:lang w:eastAsia="ru-RU"/>
        </w:rPr>
        <w:t>-</w:t>
      </w:r>
      <w:proofErr w:type="gramStart"/>
      <w:r w:rsidRPr="00FB5C20">
        <w:rPr>
          <w:rFonts w:ascii="Times New Roman" w:eastAsia="Times New Roman" w:hAnsi="Times New Roman" w:cs="Times New Roman"/>
          <w:sz w:val="24"/>
          <w:szCs w:val="24"/>
          <w:lang w:eastAsia="ru-RU"/>
        </w:rPr>
        <w:t>Постановление  Кабинета</w:t>
      </w:r>
      <w:proofErr w:type="gramEnd"/>
      <w:r w:rsidRPr="00FB5C20">
        <w:rPr>
          <w:rFonts w:ascii="Times New Roman" w:eastAsia="Times New Roman" w:hAnsi="Times New Roman" w:cs="Times New Roman"/>
          <w:sz w:val="24"/>
          <w:szCs w:val="24"/>
          <w:lang w:eastAsia="ru-RU"/>
        </w:rPr>
        <w:t xml:space="preserve">  Министров  Республики  Татарстан  №  721  от 17.12.2007г.  «</w:t>
      </w:r>
      <w:proofErr w:type="gramStart"/>
      <w:r w:rsidRPr="00FB5C20">
        <w:rPr>
          <w:rFonts w:ascii="Times New Roman" w:eastAsia="Times New Roman" w:hAnsi="Times New Roman" w:cs="Times New Roman"/>
          <w:sz w:val="24"/>
          <w:szCs w:val="24"/>
          <w:lang w:eastAsia="ru-RU"/>
        </w:rPr>
        <w:t>О  введении</w:t>
      </w:r>
      <w:proofErr w:type="gramEnd"/>
      <w:r w:rsidRPr="00FB5C20">
        <w:rPr>
          <w:rFonts w:ascii="Times New Roman" w:eastAsia="Times New Roman" w:hAnsi="Times New Roman" w:cs="Times New Roman"/>
          <w:sz w:val="24"/>
          <w:szCs w:val="24"/>
          <w:lang w:eastAsia="ru-RU"/>
        </w:rPr>
        <w:t xml:space="preserve">  нормативного  финансирования общеобразовательных учреждений Республики Татарстан»;  </w:t>
      </w:r>
    </w:p>
    <w:p w:rsidR="004A229D" w:rsidRPr="00FB5C20" w:rsidRDefault="004A229D" w:rsidP="00FB5C20">
      <w:pPr>
        <w:spacing w:after="0" w:line="240" w:lineRule="auto"/>
        <w:jc w:val="both"/>
        <w:rPr>
          <w:rFonts w:ascii="Times New Roman" w:eastAsia="Times New Roman" w:hAnsi="Times New Roman" w:cs="Times New Roman"/>
          <w:sz w:val="24"/>
          <w:szCs w:val="24"/>
          <w:lang w:eastAsia="ru-RU"/>
        </w:rPr>
      </w:pPr>
      <w:r w:rsidRPr="00FB5C20">
        <w:rPr>
          <w:rFonts w:ascii="Times New Roman" w:eastAsia="Times New Roman" w:hAnsi="Times New Roman" w:cs="Times New Roman"/>
          <w:sz w:val="24"/>
          <w:szCs w:val="24"/>
          <w:lang w:eastAsia="ru-RU"/>
        </w:rPr>
        <w:t xml:space="preserve">-Приказ Министерства образования и </w:t>
      </w:r>
      <w:proofErr w:type="gramStart"/>
      <w:r w:rsidRPr="00FB5C20">
        <w:rPr>
          <w:rFonts w:ascii="Times New Roman" w:eastAsia="Times New Roman" w:hAnsi="Times New Roman" w:cs="Times New Roman"/>
          <w:sz w:val="24"/>
          <w:szCs w:val="24"/>
          <w:lang w:eastAsia="ru-RU"/>
        </w:rPr>
        <w:t>науки  Российской</w:t>
      </w:r>
      <w:proofErr w:type="gramEnd"/>
      <w:r w:rsidRPr="00FB5C20">
        <w:rPr>
          <w:rFonts w:ascii="Times New Roman" w:eastAsia="Times New Roman" w:hAnsi="Times New Roman" w:cs="Times New Roman"/>
          <w:sz w:val="24"/>
          <w:szCs w:val="24"/>
          <w:lang w:eastAsia="ru-RU"/>
        </w:rPr>
        <w:t xml:space="preserve"> Федерации № 1008 от 29.08.2013г. «Об утверждении порядка организации и осуществления образовательной  деятельности  по  дополнительным  образовательным программам»; </w:t>
      </w:r>
    </w:p>
    <w:p w:rsidR="004A229D" w:rsidRPr="00FB5C20" w:rsidRDefault="004A229D" w:rsidP="00FB5C20">
      <w:pPr>
        <w:spacing w:after="0" w:line="240" w:lineRule="auto"/>
        <w:jc w:val="both"/>
        <w:rPr>
          <w:rFonts w:ascii="Times New Roman" w:eastAsia="Times New Roman" w:hAnsi="Times New Roman" w:cs="Times New Roman"/>
          <w:sz w:val="24"/>
          <w:szCs w:val="24"/>
          <w:lang w:eastAsia="ru-RU"/>
        </w:rPr>
      </w:pPr>
      <w:r w:rsidRPr="00FB5C20">
        <w:rPr>
          <w:rFonts w:ascii="Times New Roman" w:eastAsia="Times New Roman" w:hAnsi="Times New Roman" w:cs="Times New Roman"/>
          <w:sz w:val="24"/>
          <w:szCs w:val="24"/>
          <w:lang w:eastAsia="ru-RU"/>
        </w:rPr>
        <w:t>-</w:t>
      </w:r>
      <w:proofErr w:type="gramStart"/>
      <w:r w:rsidRPr="00FB5C20">
        <w:rPr>
          <w:rFonts w:ascii="Times New Roman" w:eastAsia="Times New Roman" w:hAnsi="Times New Roman" w:cs="Times New Roman"/>
          <w:sz w:val="24"/>
          <w:szCs w:val="24"/>
          <w:lang w:eastAsia="ru-RU"/>
        </w:rPr>
        <w:t>Приказ  Министерства</w:t>
      </w:r>
      <w:proofErr w:type="gramEnd"/>
      <w:r w:rsidRPr="00FB5C20">
        <w:rPr>
          <w:rFonts w:ascii="Times New Roman" w:eastAsia="Times New Roman" w:hAnsi="Times New Roman" w:cs="Times New Roman"/>
          <w:sz w:val="24"/>
          <w:szCs w:val="24"/>
          <w:lang w:eastAsia="ru-RU"/>
        </w:rPr>
        <w:t xml:space="preserve">  образования  и  науки  Республики  Татарстан  № 2529/14  от  06.05.2014г.  «</w:t>
      </w:r>
      <w:proofErr w:type="gramStart"/>
      <w:r w:rsidRPr="00FB5C20">
        <w:rPr>
          <w:rFonts w:ascii="Times New Roman" w:eastAsia="Times New Roman" w:hAnsi="Times New Roman" w:cs="Times New Roman"/>
          <w:sz w:val="24"/>
          <w:szCs w:val="24"/>
          <w:lang w:eastAsia="ru-RU"/>
        </w:rPr>
        <w:t>Об  утверждении</w:t>
      </w:r>
      <w:proofErr w:type="gramEnd"/>
      <w:r w:rsidRPr="00FB5C20">
        <w:rPr>
          <w:rFonts w:ascii="Times New Roman" w:eastAsia="Times New Roman" w:hAnsi="Times New Roman" w:cs="Times New Roman"/>
          <w:sz w:val="24"/>
          <w:szCs w:val="24"/>
          <w:lang w:eastAsia="ru-RU"/>
        </w:rPr>
        <w:t xml:space="preserve">  Модельного  стандарта  качества муниципальной  услуги  по  организации  предоставления  дополнительного образования детей в общеобразовательных организациях»; </w:t>
      </w:r>
    </w:p>
    <w:p w:rsidR="004A229D" w:rsidRPr="00FB5C20" w:rsidRDefault="00B9450B" w:rsidP="00FB5C20">
      <w:pPr>
        <w:spacing w:after="0" w:line="240" w:lineRule="auto"/>
        <w:jc w:val="both"/>
        <w:rPr>
          <w:rFonts w:ascii="Times New Roman" w:eastAsia="Times New Roman" w:hAnsi="Times New Roman" w:cs="Times New Roman"/>
          <w:color w:val="FF0000"/>
          <w:sz w:val="24"/>
          <w:szCs w:val="24"/>
          <w:lang w:eastAsia="ru-RU"/>
        </w:rPr>
      </w:pPr>
      <w:r>
        <w:rPr>
          <w:rFonts w:ascii="Times New Roman" w:eastAsia="Times New Roman" w:hAnsi="Times New Roman" w:cs="Times New Roman"/>
          <w:sz w:val="24"/>
          <w:szCs w:val="24"/>
          <w:lang w:eastAsia="ru-RU"/>
        </w:rPr>
        <w:t>-Устав МБОУ «Рудницкая</w:t>
      </w:r>
      <w:r w:rsidR="004A229D" w:rsidRPr="00FB5C20">
        <w:rPr>
          <w:rFonts w:ascii="Times New Roman" w:eastAsia="Times New Roman" w:hAnsi="Times New Roman" w:cs="Times New Roman"/>
          <w:sz w:val="24"/>
          <w:szCs w:val="24"/>
          <w:lang w:eastAsia="ru-RU"/>
        </w:rPr>
        <w:t xml:space="preserve"> СОШ» п.г.т. Тенишево </w:t>
      </w:r>
      <w:proofErr w:type="spellStart"/>
      <w:r w:rsidR="004A229D" w:rsidRPr="00FB5C20">
        <w:rPr>
          <w:rFonts w:ascii="Times New Roman" w:eastAsia="Times New Roman" w:hAnsi="Times New Roman" w:cs="Times New Roman"/>
          <w:sz w:val="24"/>
          <w:szCs w:val="24"/>
          <w:lang w:eastAsia="ru-RU"/>
        </w:rPr>
        <w:t>Камско</w:t>
      </w:r>
      <w:proofErr w:type="spellEnd"/>
      <w:r w:rsidR="004A229D" w:rsidRPr="00FB5C20">
        <w:rPr>
          <w:rFonts w:ascii="Times New Roman" w:eastAsia="Times New Roman" w:hAnsi="Times New Roman" w:cs="Times New Roman"/>
          <w:sz w:val="24"/>
          <w:szCs w:val="24"/>
          <w:lang w:eastAsia="ru-RU"/>
        </w:rPr>
        <w:t xml:space="preserve"> – Устьинского муниципального района РТ;</w:t>
      </w:r>
    </w:p>
    <w:p w:rsidR="004A229D" w:rsidRPr="00FB5C20" w:rsidRDefault="004A229D" w:rsidP="00FB5C20">
      <w:pPr>
        <w:spacing w:after="0" w:line="240" w:lineRule="auto"/>
        <w:jc w:val="both"/>
        <w:rPr>
          <w:rFonts w:ascii="Times New Roman" w:eastAsia="Times New Roman" w:hAnsi="Times New Roman" w:cs="Times New Roman"/>
          <w:sz w:val="24"/>
          <w:szCs w:val="24"/>
          <w:lang w:eastAsia="ru-RU"/>
        </w:rPr>
      </w:pPr>
      <w:r w:rsidRPr="00FB5C20">
        <w:rPr>
          <w:rFonts w:ascii="Times New Roman" w:eastAsia="Times New Roman" w:hAnsi="Times New Roman" w:cs="Times New Roman"/>
          <w:sz w:val="24"/>
          <w:szCs w:val="24"/>
          <w:lang w:eastAsia="ru-RU"/>
        </w:rPr>
        <w:t xml:space="preserve">-Положение о дополнительном образовании МБОУ «Рудницкая СОШ». </w:t>
      </w:r>
    </w:p>
    <w:p w:rsidR="004A229D" w:rsidRPr="00FB5C20" w:rsidRDefault="004A229D" w:rsidP="00FB5C20">
      <w:pPr>
        <w:spacing w:after="0" w:line="240" w:lineRule="auto"/>
        <w:jc w:val="both"/>
        <w:rPr>
          <w:rFonts w:ascii="Times New Roman" w:eastAsia="Times New Roman" w:hAnsi="Times New Roman" w:cs="Times New Roman"/>
          <w:b/>
          <w:sz w:val="24"/>
          <w:szCs w:val="24"/>
          <w:lang w:eastAsia="ru-RU"/>
        </w:rPr>
      </w:pPr>
    </w:p>
    <w:p w:rsidR="004A229D" w:rsidRPr="00FB5C20" w:rsidRDefault="004A229D" w:rsidP="00FB5C20">
      <w:pPr>
        <w:spacing w:after="0" w:line="240" w:lineRule="auto"/>
        <w:jc w:val="both"/>
        <w:rPr>
          <w:rFonts w:ascii="Times New Roman" w:eastAsia="Times New Roman" w:hAnsi="Times New Roman" w:cs="Times New Roman"/>
          <w:b/>
          <w:sz w:val="24"/>
          <w:szCs w:val="24"/>
          <w:lang w:eastAsia="ru-RU"/>
        </w:rPr>
      </w:pPr>
      <w:r w:rsidRPr="00FB5C20">
        <w:rPr>
          <w:rFonts w:ascii="Times New Roman" w:eastAsia="Times New Roman" w:hAnsi="Times New Roman" w:cs="Times New Roman"/>
          <w:b/>
          <w:sz w:val="24"/>
          <w:szCs w:val="24"/>
          <w:lang w:eastAsia="ru-RU"/>
        </w:rPr>
        <w:t>5. Учебный план программы дополнительного образования МБОУ «Рудницкая СОШ» на 202</w:t>
      </w:r>
      <w:r w:rsidR="00D42BFE">
        <w:rPr>
          <w:rFonts w:ascii="Times New Roman" w:eastAsia="Times New Roman" w:hAnsi="Times New Roman" w:cs="Times New Roman"/>
          <w:b/>
          <w:sz w:val="24"/>
          <w:szCs w:val="24"/>
          <w:lang w:eastAsia="ru-RU"/>
        </w:rPr>
        <w:t>4</w:t>
      </w:r>
      <w:r w:rsidRPr="00FB5C20">
        <w:rPr>
          <w:rFonts w:ascii="Times New Roman" w:eastAsia="Times New Roman" w:hAnsi="Times New Roman" w:cs="Times New Roman"/>
          <w:b/>
          <w:sz w:val="24"/>
          <w:szCs w:val="24"/>
          <w:lang w:eastAsia="ru-RU"/>
        </w:rPr>
        <w:t>-202</w:t>
      </w:r>
      <w:r w:rsidR="00D42BFE">
        <w:rPr>
          <w:rFonts w:ascii="Times New Roman" w:eastAsia="Times New Roman" w:hAnsi="Times New Roman" w:cs="Times New Roman"/>
          <w:b/>
          <w:sz w:val="24"/>
          <w:szCs w:val="24"/>
          <w:lang w:eastAsia="ru-RU"/>
        </w:rPr>
        <w:t>5</w:t>
      </w:r>
      <w:r w:rsidRPr="00FB5C20">
        <w:rPr>
          <w:rFonts w:ascii="Times New Roman" w:eastAsia="Times New Roman" w:hAnsi="Times New Roman" w:cs="Times New Roman"/>
          <w:b/>
          <w:sz w:val="24"/>
          <w:szCs w:val="24"/>
          <w:lang w:eastAsia="ru-RU"/>
        </w:rPr>
        <w:t xml:space="preserve"> учебный год</w:t>
      </w:r>
    </w:p>
    <w:p w:rsidR="004A229D" w:rsidRPr="00FB5C20" w:rsidRDefault="004A229D" w:rsidP="00FB5C20">
      <w:pPr>
        <w:spacing w:after="0" w:line="240" w:lineRule="auto"/>
        <w:jc w:val="both"/>
        <w:rPr>
          <w:rFonts w:ascii="Times New Roman" w:eastAsia="Times New Roman" w:hAnsi="Times New Roman" w:cs="Times New Roman"/>
          <w:sz w:val="24"/>
          <w:szCs w:val="24"/>
          <w:lang w:eastAsia="ru-RU"/>
        </w:rPr>
      </w:pPr>
      <w:r w:rsidRPr="00FB5C20">
        <w:rPr>
          <w:rFonts w:ascii="Times New Roman" w:eastAsia="Times New Roman" w:hAnsi="Times New Roman" w:cs="Times New Roman"/>
          <w:sz w:val="24"/>
          <w:szCs w:val="24"/>
          <w:lang w:eastAsia="ru-RU"/>
        </w:rPr>
        <w:t xml:space="preserve">      </w:t>
      </w:r>
      <w:proofErr w:type="gramStart"/>
      <w:r w:rsidRPr="00FB5C20">
        <w:rPr>
          <w:rFonts w:ascii="Times New Roman" w:eastAsia="Times New Roman" w:hAnsi="Times New Roman" w:cs="Times New Roman"/>
          <w:sz w:val="24"/>
          <w:szCs w:val="24"/>
          <w:lang w:eastAsia="ru-RU"/>
        </w:rPr>
        <w:t>Учебный  план</w:t>
      </w:r>
      <w:proofErr w:type="gramEnd"/>
      <w:r w:rsidRPr="00FB5C20">
        <w:rPr>
          <w:rFonts w:ascii="Times New Roman" w:eastAsia="Times New Roman" w:hAnsi="Times New Roman" w:cs="Times New Roman"/>
          <w:sz w:val="24"/>
          <w:szCs w:val="24"/>
          <w:lang w:eastAsia="ru-RU"/>
        </w:rPr>
        <w:t xml:space="preserve">  дополнительного  образования  составляется  с  учетом предельно допустимых нагрузок, определяемых в соответствии с Санитарно-эпидемиологическими  правилами  и  нормативами  СанПиН  2.4.4.1251-03  и учтены  гигиенические  требования  к  условиям  организации  учебно-воспитательного процесса.  </w:t>
      </w:r>
      <w:proofErr w:type="gramStart"/>
      <w:r w:rsidRPr="00FB5C20">
        <w:rPr>
          <w:rFonts w:ascii="Times New Roman" w:eastAsia="Times New Roman" w:hAnsi="Times New Roman" w:cs="Times New Roman"/>
          <w:sz w:val="24"/>
          <w:szCs w:val="24"/>
          <w:lang w:eastAsia="ru-RU"/>
        </w:rPr>
        <w:t>Учтены  интересы</w:t>
      </w:r>
      <w:proofErr w:type="gramEnd"/>
      <w:r w:rsidRPr="00FB5C20">
        <w:rPr>
          <w:rFonts w:ascii="Times New Roman" w:eastAsia="Times New Roman" w:hAnsi="Times New Roman" w:cs="Times New Roman"/>
          <w:sz w:val="24"/>
          <w:szCs w:val="24"/>
          <w:lang w:eastAsia="ru-RU"/>
        </w:rPr>
        <w:t xml:space="preserve">  обучающихся,  запросы  родителей,  возможностей педагогического коллектива и материально- технической базы школы.  </w:t>
      </w:r>
    </w:p>
    <w:p w:rsidR="004A229D" w:rsidRPr="00FB5C20" w:rsidRDefault="004A229D" w:rsidP="00FB5C20">
      <w:pPr>
        <w:spacing w:after="0" w:line="240" w:lineRule="auto"/>
        <w:jc w:val="both"/>
        <w:rPr>
          <w:rFonts w:ascii="Times New Roman" w:eastAsia="Times New Roman" w:hAnsi="Times New Roman" w:cs="Times New Roman"/>
          <w:b/>
          <w:sz w:val="24"/>
          <w:szCs w:val="24"/>
          <w:lang w:eastAsia="ru-RU"/>
        </w:rPr>
      </w:pPr>
      <w:r w:rsidRPr="00FB5C20">
        <w:rPr>
          <w:rFonts w:ascii="Times New Roman" w:eastAsia="Times New Roman" w:hAnsi="Times New Roman" w:cs="Times New Roman"/>
          <w:b/>
          <w:sz w:val="24"/>
          <w:szCs w:val="24"/>
          <w:lang w:eastAsia="ru-RU"/>
        </w:rPr>
        <w:t xml:space="preserve">Цель разработки учебного плана:  </w:t>
      </w:r>
    </w:p>
    <w:p w:rsidR="004A229D" w:rsidRPr="00FB5C20" w:rsidRDefault="004A229D" w:rsidP="00FB5C20">
      <w:pPr>
        <w:spacing w:after="0" w:line="240" w:lineRule="auto"/>
        <w:jc w:val="both"/>
        <w:rPr>
          <w:rFonts w:ascii="Times New Roman" w:eastAsia="Times New Roman" w:hAnsi="Times New Roman" w:cs="Times New Roman"/>
          <w:sz w:val="24"/>
          <w:szCs w:val="24"/>
          <w:lang w:eastAsia="ru-RU"/>
        </w:rPr>
      </w:pPr>
      <w:r w:rsidRPr="00FB5C20">
        <w:rPr>
          <w:rFonts w:ascii="Times New Roman" w:eastAsia="Times New Roman" w:hAnsi="Times New Roman" w:cs="Times New Roman"/>
          <w:sz w:val="24"/>
          <w:szCs w:val="24"/>
          <w:lang w:eastAsia="ru-RU"/>
        </w:rPr>
        <w:t xml:space="preserve">1.  </w:t>
      </w:r>
      <w:proofErr w:type="gramStart"/>
      <w:r w:rsidRPr="00FB5C20">
        <w:rPr>
          <w:rFonts w:ascii="Times New Roman" w:eastAsia="Times New Roman" w:hAnsi="Times New Roman" w:cs="Times New Roman"/>
          <w:sz w:val="24"/>
          <w:szCs w:val="24"/>
          <w:lang w:eastAsia="ru-RU"/>
        </w:rPr>
        <w:t>Определить  состав</w:t>
      </w:r>
      <w:proofErr w:type="gramEnd"/>
      <w:r w:rsidRPr="00FB5C20">
        <w:rPr>
          <w:rFonts w:ascii="Times New Roman" w:eastAsia="Times New Roman" w:hAnsi="Times New Roman" w:cs="Times New Roman"/>
          <w:sz w:val="24"/>
          <w:szCs w:val="24"/>
          <w:lang w:eastAsia="ru-RU"/>
        </w:rPr>
        <w:t xml:space="preserve">  основных  компонентов  содержания  дополнительного образования (образовательных областей, образовательных программ)  </w:t>
      </w:r>
    </w:p>
    <w:p w:rsidR="004A229D" w:rsidRPr="00FB5C20" w:rsidRDefault="004A229D" w:rsidP="00FB5C20">
      <w:pPr>
        <w:spacing w:after="0" w:line="240" w:lineRule="auto"/>
        <w:jc w:val="both"/>
        <w:rPr>
          <w:rFonts w:ascii="Times New Roman" w:eastAsia="Times New Roman" w:hAnsi="Times New Roman" w:cs="Times New Roman"/>
          <w:sz w:val="24"/>
          <w:szCs w:val="24"/>
          <w:lang w:eastAsia="ru-RU"/>
        </w:rPr>
      </w:pPr>
      <w:r w:rsidRPr="00FB5C20">
        <w:rPr>
          <w:rFonts w:ascii="Times New Roman" w:eastAsia="Times New Roman" w:hAnsi="Times New Roman" w:cs="Times New Roman"/>
          <w:sz w:val="24"/>
          <w:szCs w:val="24"/>
          <w:lang w:eastAsia="ru-RU"/>
        </w:rPr>
        <w:t xml:space="preserve">2. Определить продолжительность обучения.  </w:t>
      </w:r>
    </w:p>
    <w:p w:rsidR="004A229D" w:rsidRPr="00FB5C20" w:rsidRDefault="004A229D" w:rsidP="00FB5C20">
      <w:pPr>
        <w:spacing w:after="0" w:line="240" w:lineRule="auto"/>
        <w:jc w:val="both"/>
        <w:rPr>
          <w:rFonts w:ascii="Times New Roman" w:eastAsia="Times New Roman" w:hAnsi="Times New Roman" w:cs="Times New Roman"/>
          <w:sz w:val="24"/>
          <w:szCs w:val="24"/>
          <w:lang w:eastAsia="ru-RU"/>
        </w:rPr>
      </w:pPr>
      <w:r w:rsidRPr="00FB5C20">
        <w:rPr>
          <w:rFonts w:ascii="Times New Roman" w:eastAsia="Times New Roman" w:hAnsi="Times New Roman" w:cs="Times New Roman"/>
          <w:sz w:val="24"/>
          <w:szCs w:val="24"/>
          <w:lang w:eastAsia="ru-RU"/>
        </w:rPr>
        <w:t xml:space="preserve">3. Определить недельную нагрузку обучающихся по уровням.  </w:t>
      </w:r>
    </w:p>
    <w:p w:rsidR="004A229D" w:rsidRPr="00FB5C20" w:rsidRDefault="004A229D" w:rsidP="00FB5C20">
      <w:pPr>
        <w:spacing w:after="0" w:line="240" w:lineRule="auto"/>
        <w:jc w:val="both"/>
        <w:rPr>
          <w:rFonts w:ascii="Times New Roman" w:eastAsia="Times New Roman" w:hAnsi="Times New Roman" w:cs="Times New Roman"/>
          <w:sz w:val="24"/>
          <w:szCs w:val="24"/>
          <w:lang w:eastAsia="ru-RU"/>
        </w:rPr>
      </w:pPr>
      <w:proofErr w:type="gramStart"/>
      <w:r w:rsidRPr="00FB5C20">
        <w:rPr>
          <w:rFonts w:ascii="Times New Roman" w:eastAsia="Times New Roman" w:hAnsi="Times New Roman" w:cs="Times New Roman"/>
          <w:sz w:val="24"/>
          <w:szCs w:val="24"/>
          <w:lang w:eastAsia="ru-RU"/>
        </w:rPr>
        <w:t>Выбор  образовательных</w:t>
      </w:r>
      <w:proofErr w:type="gramEnd"/>
      <w:r w:rsidRPr="00FB5C20">
        <w:rPr>
          <w:rFonts w:ascii="Times New Roman" w:eastAsia="Times New Roman" w:hAnsi="Times New Roman" w:cs="Times New Roman"/>
          <w:sz w:val="24"/>
          <w:szCs w:val="24"/>
          <w:lang w:eastAsia="ru-RU"/>
        </w:rPr>
        <w:t xml:space="preserve">  областей  обусловлен  принципом взаимообогащения школьного и дополнительного образования.  </w:t>
      </w:r>
      <w:proofErr w:type="gramStart"/>
      <w:r w:rsidRPr="00FB5C20">
        <w:rPr>
          <w:rFonts w:ascii="Times New Roman" w:eastAsia="Times New Roman" w:hAnsi="Times New Roman" w:cs="Times New Roman"/>
          <w:sz w:val="24"/>
          <w:szCs w:val="24"/>
          <w:lang w:eastAsia="ru-RU"/>
        </w:rPr>
        <w:t>Дополнительные  ставки</w:t>
      </w:r>
      <w:proofErr w:type="gramEnd"/>
      <w:r w:rsidRPr="00FB5C20">
        <w:rPr>
          <w:rFonts w:ascii="Times New Roman" w:eastAsia="Times New Roman" w:hAnsi="Times New Roman" w:cs="Times New Roman"/>
          <w:sz w:val="24"/>
          <w:szCs w:val="24"/>
          <w:lang w:eastAsia="ru-RU"/>
        </w:rPr>
        <w:t xml:space="preserve">  педагога  дополнительного  образования  при наличии  годового  учебного  плана  дополнительного  образования устанавливаются в соответствии со штатным расписанием школы.  </w:t>
      </w:r>
    </w:p>
    <w:tbl>
      <w:tblPr>
        <w:tblW w:w="9677" w:type="dxa"/>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1"/>
        <w:gridCol w:w="1987"/>
        <w:gridCol w:w="2012"/>
        <w:gridCol w:w="992"/>
        <w:gridCol w:w="851"/>
        <w:gridCol w:w="823"/>
        <w:gridCol w:w="1701"/>
        <w:gridCol w:w="850"/>
      </w:tblGrid>
      <w:tr w:rsidR="008E5E65" w:rsidRPr="008E5E65" w:rsidTr="00987818">
        <w:tc>
          <w:tcPr>
            <w:tcW w:w="461" w:type="dxa"/>
            <w:tcBorders>
              <w:top w:val="single" w:sz="4" w:space="0" w:color="000000"/>
              <w:left w:val="single" w:sz="4" w:space="0" w:color="000000"/>
              <w:bottom w:val="single" w:sz="4" w:space="0" w:color="000000"/>
              <w:right w:val="single" w:sz="4" w:space="0" w:color="000000"/>
            </w:tcBorders>
            <w:hideMark/>
          </w:tcPr>
          <w:p w:rsidR="004A229D" w:rsidRPr="008E5E65" w:rsidRDefault="004A229D" w:rsidP="00FB5C20">
            <w:pPr>
              <w:spacing w:after="0" w:line="240" w:lineRule="auto"/>
              <w:jc w:val="both"/>
              <w:rPr>
                <w:rFonts w:ascii="Times New Roman" w:eastAsia="Times New Roman" w:hAnsi="Times New Roman" w:cs="Times New Roman"/>
                <w:sz w:val="24"/>
                <w:szCs w:val="24"/>
              </w:rPr>
            </w:pPr>
            <w:r w:rsidRPr="008E5E65">
              <w:rPr>
                <w:rFonts w:ascii="Times New Roman" w:eastAsia="Times New Roman" w:hAnsi="Times New Roman" w:cs="Times New Roman"/>
                <w:sz w:val="24"/>
                <w:szCs w:val="24"/>
              </w:rPr>
              <w:t>№</w:t>
            </w:r>
          </w:p>
        </w:tc>
        <w:tc>
          <w:tcPr>
            <w:tcW w:w="1987" w:type="dxa"/>
            <w:tcBorders>
              <w:top w:val="single" w:sz="4" w:space="0" w:color="000000"/>
              <w:left w:val="single" w:sz="4" w:space="0" w:color="000000"/>
              <w:bottom w:val="single" w:sz="4" w:space="0" w:color="000000"/>
              <w:right w:val="single" w:sz="4" w:space="0" w:color="000000"/>
            </w:tcBorders>
            <w:hideMark/>
          </w:tcPr>
          <w:p w:rsidR="004A229D" w:rsidRPr="008E5E65" w:rsidRDefault="004A229D" w:rsidP="00FB5C20">
            <w:pPr>
              <w:spacing w:after="0" w:line="240" w:lineRule="auto"/>
              <w:jc w:val="both"/>
              <w:rPr>
                <w:rFonts w:ascii="Times New Roman" w:eastAsia="Times New Roman" w:hAnsi="Times New Roman" w:cs="Times New Roman"/>
                <w:sz w:val="24"/>
                <w:szCs w:val="24"/>
              </w:rPr>
            </w:pPr>
            <w:r w:rsidRPr="008E5E65">
              <w:rPr>
                <w:rFonts w:ascii="Times New Roman" w:eastAsia="Times New Roman" w:hAnsi="Times New Roman" w:cs="Times New Roman"/>
                <w:sz w:val="24"/>
                <w:szCs w:val="24"/>
              </w:rPr>
              <w:t xml:space="preserve">Наименование </w:t>
            </w:r>
          </w:p>
        </w:tc>
        <w:tc>
          <w:tcPr>
            <w:tcW w:w="2012" w:type="dxa"/>
            <w:tcBorders>
              <w:top w:val="single" w:sz="4" w:space="0" w:color="000000"/>
              <w:left w:val="single" w:sz="4" w:space="0" w:color="000000"/>
              <w:bottom w:val="single" w:sz="4" w:space="0" w:color="000000"/>
              <w:right w:val="single" w:sz="4" w:space="0" w:color="000000"/>
            </w:tcBorders>
          </w:tcPr>
          <w:p w:rsidR="004A229D" w:rsidRPr="008E5E65" w:rsidRDefault="004A229D" w:rsidP="00FB5C20">
            <w:pPr>
              <w:spacing w:after="0" w:line="240" w:lineRule="auto"/>
              <w:jc w:val="both"/>
              <w:rPr>
                <w:rFonts w:ascii="Times New Roman" w:eastAsia="Times New Roman" w:hAnsi="Times New Roman" w:cs="Times New Roman"/>
                <w:sz w:val="24"/>
                <w:szCs w:val="24"/>
              </w:rPr>
            </w:pPr>
            <w:r w:rsidRPr="008E5E65">
              <w:rPr>
                <w:rFonts w:ascii="Times New Roman" w:eastAsia="Times New Roman" w:hAnsi="Times New Roman" w:cs="Times New Roman"/>
                <w:sz w:val="24"/>
                <w:szCs w:val="24"/>
              </w:rPr>
              <w:t xml:space="preserve">Направления </w:t>
            </w:r>
          </w:p>
          <w:p w:rsidR="004A229D" w:rsidRPr="008E5E65" w:rsidRDefault="004A229D" w:rsidP="00FB5C20">
            <w:pPr>
              <w:spacing w:after="0" w:line="240" w:lineRule="auto"/>
              <w:jc w:val="both"/>
              <w:rPr>
                <w:rFonts w:ascii="Times New Roman" w:eastAsia="Times New Roman" w:hAnsi="Times New Roman" w:cs="Times New Roman"/>
                <w:sz w:val="24"/>
                <w:szCs w:val="24"/>
              </w:rPr>
            </w:pPr>
          </w:p>
        </w:tc>
        <w:tc>
          <w:tcPr>
            <w:tcW w:w="992" w:type="dxa"/>
            <w:tcBorders>
              <w:top w:val="single" w:sz="4" w:space="0" w:color="000000"/>
              <w:left w:val="single" w:sz="4" w:space="0" w:color="000000"/>
              <w:bottom w:val="single" w:sz="4" w:space="0" w:color="000000"/>
              <w:right w:val="single" w:sz="4" w:space="0" w:color="000000"/>
            </w:tcBorders>
            <w:hideMark/>
          </w:tcPr>
          <w:p w:rsidR="004A229D" w:rsidRPr="008E5E65" w:rsidRDefault="004A229D" w:rsidP="00FB5C20">
            <w:pPr>
              <w:spacing w:after="0" w:line="240" w:lineRule="auto"/>
              <w:jc w:val="both"/>
              <w:rPr>
                <w:rFonts w:ascii="Times New Roman" w:eastAsia="Times New Roman" w:hAnsi="Times New Roman" w:cs="Times New Roman"/>
                <w:sz w:val="24"/>
                <w:szCs w:val="24"/>
              </w:rPr>
            </w:pPr>
            <w:r w:rsidRPr="008E5E65">
              <w:rPr>
                <w:rFonts w:ascii="Times New Roman" w:eastAsia="Times New Roman" w:hAnsi="Times New Roman" w:cs="Times New Roman"/>
                <w:sz w:val="24"/>
                <w:szCs w:val="24"/>
              </w:rPr>
              <w:t xml:space="preserve">Кол-во часов в неделю </w:t>
            </w:r>
          </w:p>
        </w:tc>
        <w:tc>
          <w:tcPr>
            <w:tcW w:w="851" w:type="dxa"/>
            <w:tcBorders>
              <w:top w:val="single" w:sz="4" w:space="0" w:color="000000"/>
              <w:left w:val="single" w:sz="4" w:space="0" w:color="000000"/>
              <w:bottom w:val="single" w:sz="4" w:space="0" w:color="000000"/>
              <w:right w:val="single" w:sz="4" w:space="0" w:color="000000"/>
            </w:tcBorders>
            <w:hideMark/>
          </w:tcPr>
          <w:p w:rsidR="004A229D" w:rsidRPr="008E5E65" w:rsidRDefault="004A229D" w:rsidP="00FB5C20">
            <w:pPr>
              <w:spacing w:after="0" w:line="240" w:lineRule="auto"/>
              <w:jc w:val="both"/>
              <w:rPr>
                <w:rFonts w:ascii="Times New Roman" w:eastAsia="Times New Roman" w:hAnsi="Times New Roman" w:cs="Times New Roman"/>
                <w:sz w:val="24"/>
                <w:szCs w:val="24"/>
              </w:rPr>
            </w:pPr>
            <w:r w:rsidRPr="008E5E65">
              <w:rPr>
                <w:rFonts w:ascii="Times New Roman" w:eastAsia="Times New Roman" w:hAnsi="Times New Roman" w:cs="Times New Roman"/>
                <w:sz w:val="24"/>
                <w:szCs w:val="24"/>
              </w:rPr>
              <w:t>Классы</w:t>
            </w:r>
          </w:p>
        </w:tc>
        <w:tc>
          <w:tcPr>
            <w:tcW w:w="823" w:type="dxa"/>
            <w:tcBorders>
              <w:top w:val="single" w:sz="4" w:space="0" w:color="000000"/>
              <w:left w:val="single" w:sz="4" w:space="0" w:color="000000"/>
              <w:bottom w:val="single" w:sz="4" w:space="0" w:color="000000"/>
              <w:right w:val="single" w:sz="4" w:space="0" w:color="000000"/>
            </w:tcBorders>
            <w:hideMark/>
          </w:tcPr>
          <w:p w:rsidR="004A229D" w:rsidRPr="008E5E65" w:rsidRDefault="004A229D" w:rsidP="00FB5C20">
            <w:pPr>
              <w:spacing w:after="0" w:line="240" w:lineRule="auto"/>
              <w:jc w:val="both"/>
              <w:rPr>
                <w:rFonts w:ascii="Times New Roman" w:eastAsia="Times New Roman" w:hAnsi="Times New Roman" w:cs="Times New Roman"/>
                <w:sz w:val="24"/>
                <w:szCs w:val="24"/>
              </w:rPr>
            </w:pPr>
            <w:r w:rsidRPr="008E5E65">
              <w:rPr>
                <w:rFonts w:ascii="Times New Roman" w:eastAsia="Times New Roman" w:hAnsi="Times New Roman" w:cs="Times New Roman"/>
                <w:sz w:val="24"/>
                <w:szCs w:val="24"/>
              </w:rPr>
              <w:t>Кол-во уч-ся</w:t>
            </w:r>
          </w:p>
        </w:tc>
        <w:tc>
          <w:tcPr>
            <w:tcW w:w="1701" w:type="dxa"/>
            <w:tcBorders>
              <w:top w:val="single" w:sz="4" w:space="0" w:color="000000"/>
              <w:left w:val="single" w:sz="4" w:space="0" w:color="000000"/>
              <w:bottom w:val="single" w:sz="4" w:space="0" w:color="000000"/>
              <w:right w:val="single" w:sz="4" w:space="0" w:color="000000"/>
            </w:tcBorders>
            <w:hideMark/>
          </w:tcPr>
          <w:p w:rsidR="004A229D" w:rsidRPr="008E5E65" w:rsidRDefault="004A229D" w:rsidP="00FB5C20">
            <w:pPr>
              <w:spacing w:after="0" w:line="240" w:lineRule="auto"/>
              <w:jc w:val="both"/>
              <w:rPr>
                <w:rFonts w:ascii="Times New Roman" w:eastAsia="Times New Roman" w:hAnsi="Times New Roman" w:cs="Times New Roman"/>
                <w:sz w:val="24"/>
                <w:szCs w:val="24"/>
              </w:rPr>
            </w:pPr>
            <w:r w:rsidRPr="008E5E65">
              <w:rPr>
                <w:rFonts w:ascii="Times New Roman" w:eastAsia="Times New Roman" w:hAnsi="Times New Roman" w:cs="Times New Roman"/>
                <w:sz w:val="24"/>
                <w:szCs w:val="24"/>
              </w:rPr>
              <w:t>ФИО руководителя</w:t>
            </w:r>
          </w:p>
        </w:tc>
        <w:tc>
          <w:tcPr>
            <w:tcW w:w="850" w:type="dxa"/>
            <w:tcBorders>
              <w:top w:val="single" w:sz="4" w:space="0" w:color="000000"/>
              <w:left w:val="single" w:sz="4" w:space="0" w:color="000000"/>
              <w:bottom w:val="single" w:sz="4" w:space="0" w:color="000000"/>
              <w:right w:val="single" w:sz="4" w:space="0" w:color="000000"/>
            </w:tcBorders>
            <w:hideMark/>
          </w:tcPr>
          <w:p w:rsidR="004A229D" w:rsidRPr="008E5E65" w:rsidRDefault="004A229D" w:rsidP="00FB5C20">
            <w:pPr>
              <w:spacing w:after="0" w:line="240" w:lineRule="auto"/>
              <w:jc w:val="both"/>
              <w:rPr>
                <w:rFonts w:ascii="Times New Roman" w:eastAsia="Times New Roman" w:hAnsi="Times New Roman" w:cs="Times New Roman"/>
                <w:sz w:val="24"/>
                <w:szCs w:val="24"/>
              </w:rPr>
            </w:pPr>
            <w:r w:rsidRPr="008E5E65">
              <w:rPr>
                <w:rFonts w:ascii="Times New Roman" w:eastAsia="Times New Roman" w:hAnsi="Times New Roman" w:cs="Times New Roman"/>
                <w:sz w:val="24"/>
                <w:szCs w:val="24"/>
              </w:rPr>
              <w:t xml:space="preserve">Всего часов в год </w:t>
            </w:r>
          </w:p>
        </w:tc>
      </w:tr>
      <w:tr w:rsidR="008E5E65" w:rsidRPr="008E5E65" w:rsidTr="00987818">
        <w:tc>
          <w:tcPr>
            <w:tcW w:w="461" w:type="dxa"/>
            <w:tcBorders>
              <w:top w:val="single" w:sz="4" w:space="0" w:color="000000"/>
              <w:left w:val="single" w:sz="4" w:space="0" w:color="000000"/>
              <w:bottom w:val="single" w:sz="4" w:space="0" w:color="000000"/>
              <w:right w:val="single" w:sz="4" w:space="0" w:color="000000"/>
            </w:tcBorders>
            <w:hideMark/>
          </w:tcPr>
          <w:p w:rsidR="004A229D" w:rsidRPr="008E5E65" w:rsidRDefault="004A229D" w:rsidP="00FB5C20">
            <w:pPr>
              <w:spacing w:after="0" w:line="240" w:lineRule="auto"/>
              <w:jc w:val="both"/>
              <w:rPr>
                <w:rFonts w:ascii="Times New Roman" w:eastAsia="Times New Roman" w:hAnsi="Times New Roman" w:cs="Times New Roman"/>
                <w:sz w:val="24"/>
                <w:szCs w:val="24"/>
              </w:rPr>
            </w:pPr>
            <w:r w:rsidRPr="008E5E65">
              <w:rPr>
                <w:rFonts w:ascii="Times New Roman" w:eastAsia="Times New Roman" w:hAnsi="Times New Roman" w:cs="Times New Roman"/>
                <w:sz w:val="24"/>
                <w:szCs w:val="24"/>
              </w:rPr>
              <w:t>1.</w:t>
            </w:r>
          </w:p>
        </w:tc>
        <w:tc>
          <w:tcPr>
            <w:tcW w:w="1987" w:type="dxa"/>
            <w:tcBorders>
              <w:top w:val="single" w:sz="4" w:space="0" w:color="000000"/>
              <w:left w:val="single" w:sz="4" w:space="0" w:color="000000"/>
              <w:bottom w:val="single" w:sz="4" w:space="0" w:color="000000"/>
              <w:right w:val="single" w:sz="4" w:space="0" w:color="000000"/>
            </w:tcBorders>
            <w:hideMark/>
          </w:tcPr>
          <w:p w:rsidR="004A229D" w:rsidRPr="008E5E65" w:rsidRDefault="004A229D" w:rsidP="00547FCE">
            <w:pPr>
              <w:spacing w:after="0" w:line="240" w:lineRule="auto"/>
              <w:jc w:val="both"/>
              <w:rPr>
                <w:rFonts w:ascii="Times New Roman" w:eastAsia="Times New Roman" w:hAnsi="Times New Roman" w:cs="Times New Roman"/>
                <w:sz w:val="24"/>
                <w:szCs w:val="24"/>
              </w:rPr>
            </w:pPr>
            <w:r w:rsidRPr="008E5E65">
              <w:rPr>
                <w:rFonts w:ascii="Times New Roman" w:eastAsia="Times New Roman" w:hAnsi="Times New Roman" w:cs="Times New Roman"/>
                <w:sz w:val="24"/>
                <w:szCs w:val="24"/>
              </w:rPr>
              <w:t>«</w:t>
            </w:r>
            <w:r w:rsidR="00547FCE">
              <w:rPr>
                <w:rFonts w:ascii="Times New Roman" w:eastAsia="Times New Roman" w:hAnsi="Times New Roman" w:cs="Times New Roman"/>
                <w:sz w:val="24"/>
                <w:szCs w:val="24"/>
                <w:lang w:val="tt-RU"/>
              </w:rPr>
              <w:t>Юный биолог</w:t>
            </w:r>
            <w:r w:rsidRPr="008E5E65">
              <w:rPr>
                <w:rFonts w:ascii="Times New Roman" w:eastAsia="Times New Roman" w:hAnsi="Times New Roman" w:cs="Times New Roman"/>
                <w:sz w:val="24"/>
                <w:szCs w:val="24"/>
              </w:rPr>
              <w:t>»</w:t>
            </w:r>
          </w:p>
        </w:tc>
        <w:tc>
          <w:tcPr>
            <w:tcW w:w="2012" w:type="dxa"/>
            <w:tcBorders>
              <w:top w:val="single" w:sz="4" w:space="0" w:color="000000"/>
              <w:left w:val="single" w:sz="4" w:space="0" w:color="000000"/>
              <w:bottom w:val="single" w:sz="4" w:space="0" w:color="000000"/>
              <w:right w:val="single" w:sz="4" w:space="0" w:color="000000"/>
            </w:tcBorders>
            <w:hideMark/>
          </w:tcPr>
          <w:p w:rsidR="004A229D" w:rsidRPr="008E5E65" w:rsidRDefault="00880E0A" w:rsidP="00FB5C20">
            <w:pPr>
              <w:spacing w:after="0" w:line="240" w:lineRule="auto"/>
              <w:jc w:val="both"/>
              <w:rPr>
                <w:rFonts w:ascii="Times New Roman" w:eastAsia="Times New Roman" w:hAnsi="Times New Roman" w:cs="Times New Roman"/>
                <w:sz w:val="24"/>
                <w:szCs w:val="24"/>
              </w:rPr>
            </w:pPr>
            <w:r w:rsidRPr="008E5E65">
              <w:rPr>
                <w:rFonts w:ascii="Times New Roman" w:eastAsia="Times New Roman" w:hAnsi="Times New Roman" w:cs="Times New Roman"/>
                <w:sz w:val="24"/>
                <w:szCs w:val="24"/>
              </w:rPr>
              <w:t xml:space="preserve">Естественнонаучное </w:t>
            </w:r>
          </w:p>
        </w:tc>
        <w:tc>
          <w:tcPr>
            <w:tcW w:w="992" w:type="dxa"/>
            <w:tcBorders>
              <w:top w:val="single" w:sz="4" w:space="0" w:color="000000"/>
              <w:left w:val="single" w:sz="4" w:space="0" w:color="000000"/>
              <w:bottom w:val="single" w:sz="4" w:space="0" w:color="000000"/>
              <w:right w:val="single" w:sz="4" w:space="0" w:color="000000"/>
            </w:tcBorders>
            <w:hideMark/>
          </w:tcPr>
          <w:p w:rsidR="004A229D" w:rsidRPr="008E5E65" w:rsidRDefault="00547FCE" w:rsidP="00FB5C2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851" w:type="dxa"/>
            <w:tcBorders>
              <w:top w:val="single" w:sz="4" w:space="0" w:color="000000"/>
              <w:left w:val="single" w:sz="4" w:space="0" w:color="000000"/>
              <w:bottom w:val="single" w:sz="4" w:space="0" w:color="000000"/>
              <w:right w:val="single" w:sz="4" w:space="0" w:color="000000"/>
            </w:tcBorders>
            <w:hideMark/>
          </w:tcPr>
          <w:p w:rsidR="004A229D" w:rsidRPr="008E5E65" w:rsidRDefault="00547FCE" w:rsidP="00FB5C2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823" w:type="dxa"/>
            <w:tcBorders>
              <w:top w:val="single" w:sz="4" w:space="0" w:color="000000"/>
              <w:left w:val="single" w:sz="4" w:space="0" w:color="000000"/>
              <w:bottom w:val="single" w:sz="4" w:space="0" w:color="000000"/>
              <w:right w:val="single" w:sz="4" w:space="0" w:color="000000"/>
            </w:tcBorders>
            <w:hideMark/>
          </w:tcPr>
          <w:p w:rsidR="004A229D" w:rsidRPr="008E5E65" w:rsidRDefault="00547FCE" w:rsidP="00FB5C2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1701" w:type="dxa"/>
            <w:tcBorders>
              <w:top w:val="single" w:sz="4" w:space="0" w:color="000000"/>
              <w:left w:val="single" w:sz="4" w:space="0" w:color="000000"/>
              <w:bottom w:val="single" w:sz="4" w:space="0" w:color="000000"/>
              <w:right w:val="single" w:sz="4" w:space="0" w:color="000000"/>
            </w:tcBorders>
            <w:hideMark/>
          </w:tcPr>
          <w:p w:rsidR="004A229D" w:rsidRPr="008E5E65" w:rsidRDefault="00547FCE" w:rsidP="00FB5C2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Воронова Е.Н.</w:t>
            </w:r>
          </w:p>
        </w:tc>
        <w:tc>
          <w:tcPr>
            <w:tcW w:w="850" w:type="dxa"/>
            <w:tcBorders>
              <w:top w:val="single" w:sz="4" w:space="0" w:color="000000"/>
              <w:left w:val="single" w:sz="4" w:space="0" w:color="000000"/>
              <w:bottom w:val="single" w:sz="4" w:space="0" w:color="000000"/>
              <w:right w:val="single" w:sz="4" w:space="0" w:color="000000"/>
            </w:tcBorders>
            <w:hideMark/>
          </w:tcPr>
          <w:p w:rsidR="004A229D" w:rsidRPr="008E5E65" w:rsidRDefault="00547FCE" w:rsidP="008E5E6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34</w:t>
            </w:r>
          </w:p>
        </w:tc>
      </w:tr>
      <w:tr w:rsidR="008E5E65" w:rsidRPr="008E5E65" w:rsidTr="00987818">
        <w:tc>
          <w:tcPr>
            <w:tcW w:w="461" w:type="dxa"/>
            <w:tcBorders>
              <w:top w:val="single" w:sz="4" w:space="0" w:color="000000"/>
              <w:left w:val="single" w:sz="4" w:space="0" w:color="000000"/>
              <w:bottom w:val="single" w:sz="4" w:space="0" w:color="000000"/>
              <w:right w:val="single" w:sz="4" w:space="0" w:color="000000"/>
            </w:tcBorders>
            <w:hideMark/>
          </w:tcPr>
          <w:p w:rsidR="004A229D" w:rsidRPr="008E5E65" w:rsidRDefault="00FA2786" w:rsidP="00FB5C2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004A229D" w:rsidRPr="008E5E65">
              <w:rPr>
                <w:rFonts w:ascii="Times New Roman" w:eastAsia="Times New Roman" w:hAnsi="Times New Roman" w:cs="Times New Roman"/>
                <w:sz w:val="24"/>
                <w:szCs w:val="24"/>
              </w:rPr>
              <w:t>.</w:t>
            </w:r>
          </w:p>
        </w:tc>
        <w:tc>
          <w:tcPr>
            <w:tcW w:w="1987" w:type="dxa"/>
            <w:tcBorders>
              <w:top w:val="single" w:sz="4" w:space="0" w:color="000000"/>
              <w:left w:val="single" w:sz="4" w:space="0" w:color="000000"/>
              <w:bottom w:val="single" w:sz="4" w:space="0" w:color="000000"/>
              <w:right w:val="single" w:sz="4" w:space="0" w:color="000000"/>
            </w:tcBorders>
            <w:hideMark/>
          </w:tcPr>
          <w:p w:rsidR="004A229D" w:rsidRPr="008E5E65" w:rsidRDefault="004A229D" w:rsidP="00547FCE">
            <w:pPr>
              <w:spacing w:after="0" w:line="240" w:lineRule="auto"/>
              <w:jc w:val="both"/>
              <w:rPr>
                <w:rFonts w:ascii="Times New Roman" w:eastAsia="Times New Roman" w:hAnsi="Times New Roman" w:cs="Times New Roman"/>
                <w:sz w:val="24"/>
                <w:szCs w:val="24"/>
              </w:rPr>
            </w:pPr>
            <w:r w:rsidRPr="008E5E65">
              <w:rPr>
                <w:rFonts w:ascii="Times New Roman" w:eastAsia="Times New Roman" w:hAnsi="Times New Roman" w:cs="Times New Roman"/>
                <w:sz w:val="24"/>
                <w:szCs w:val="24"/>
              </w:rPr>
              <w:t>«</w:t>
            </w:r>
            <w:r w:rsidR="00547FCE">
              <w:rPr>
                <w:rFonts w:ascii="Times New Roman" w:eastAsia="Times New Roman" w:hAnsi="Times New Roman" w:cs="Times New Roman"/>
                <w:sz w:val="24"/>
                <w:szCs w:val="24"/>
              </w:rPr>
              <w:t>Проектная деятельность по химии</w:t>
            </w:r>
            <w:r w:rsidRPr="008E5E65">
              <w:rPr>
                <w:rFonts w:ascii="Times New Roman" w:eastAsia="Times New Roman" w:hAnsi="Times New Roman" w:cs="Times New Roman"/>
                <w:sz w:val="24"/>
                <w:szCs w:val="24"/>
              </w:rPr>
              <w:t>»</w:t>
            </w:r>
          </w:p>
        </w:tc>
        <w:tc>
          <w:tcPr>
            <w:tcW w:w="2012" w:type="dxa"/>
            <w:tcBorders>
              <w:top w:val="single" w:sz="4" w:space="0" w:color="000000"/>
              <w:left w:val="single" w:sz="4" w:space="0" w:color="000000"/>
              <w:bottom w:val="single" w:sz="4" w:space="0" w:color="000000"/>
              <w:right w:val="single" w:sz="4" w:space="0" w:color="000000"/>
            </w:tcBorders>
            <w:hideMark/>
          </w:tcPr>
          <w:p w:rsidR="004A229D" w:rsidRPr="008E5E65" w:rsidRDefault="00880E0A" w:rsidP="00FB5C20">
            <w:pPr>
              <w:spacing w:after="0" w:line="240" w:lineRule="auto"/>
              <w:jc w:val="both"/>
              <w:rPr>
                <w:rFonts w:ascii="Times New Roman" w:eastAsia="Times New Roman" w:hAnsi="Times New Roman" w:cs="Times New Roman"/>
                <w:sz w:val="24"/>
                <w:szCs w:val="24"/>
              </w:rPr>
            </w:pPr>
            <w:r w:rsidRPr="008E5E65">
              <w:rPr>
                <w:rFonts w:ascii="Times New Roman" w:eastAsia="Times New Roman" w:hAnsi="Times New Roman" w:cs="Times New Roman"/>
                <w:sz w:val="24"/>
                <w:szCs w:val="24"/>
              </w:rPr>
              <w:t xml:space="preserve">Естественнонаучное </w:t>
            </w:r>
          </w:p>
        </w:tc>
        <w:tc>
          <w:tcPr>
            <w:tcW w:w="992" w:type="dxa"/>
            <w:tcBorders>
              <w:top w:val="single" w:sz="4" w:space="0" w:color="000000"/>
              <w:left w:val="single" w:sz="4" w:space="0" w:color="000000"/>
              <w:bottom w:val="single" w:sz="4" w:space="0" w:color="000000"/>
              <w:right w:val="single" w:sz="4" w:space="0" w:color="000000"/>
            </w:tcBorders>
            <w:hideMark/>
          </w:tcPr>
          <w:p w:rsidR="004A229D" w:rsidRPr="008E5E65" w:rsidRDefault="004A229D" w:rsidP="00FB5C20">
            <w:pPr>
              <w:spacing w:after="0" w:line="240" w:lineRule="auto"/>
              <w:jc w:val="both"/>
              <w:rPr>
                <w:rFonts w:ascii="Times New Roman" w:eastAsia="Times New Roman" w:hAnsi="Times New Roman" w:cs="Times New Roman"/>
                <w:sz w:val="24"/>
                <w:szCs w:val="24"/>
              </w:rPr>
            </w:pPr>
            <w:r w:rsidRPr="008E5E65">
              <w:rPr>
                <w:rFonts w:ascii="Times New Roman" w:eastAsia="Times New Roman" w:hAnsi="Times New Roman" w:cs="Times New Roman"/>
                <w:sz w:val="24"/>
                <w:szCs w:val="24"/>
              </w:rPr>
              <w:t>1</w:t>
            </w:r>
          </w:p>
        </w:tc>
        <w:tc>
          <w:tcPr>
            <w:tcW w:w="851" w:type="dxa"/>
            <w:tcBorders>
              <w:top w:val="single" w:sz="4" w:space="0" w:color="000000"/>
              <w:left w:val="single" w:sz="4" w:space="0" w:color="000000"/>
              <w:bottom w:val="single" w:sz="4" w:space="0" w:color="000000"/>
              <w:right w:val="single" w:sz="4" w:space="0" w:color="000000"/>
            </w:tcBorders>
            <w:hideMark/>
          </w:tcPr>
          <w:p w:rsidR="004A229D" w:rsidRPr="008E5E65" w:rsidRDefault="00547FCE" w:rsidP="00FB5C2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10-11</w:t>
            </w:r>
          </w:p>
        </w:tc>
        <w:tc>
          <w:tcPr>
            <w:tcW w:w="823" w:type="dxa"/>
            <w:tcBorders>
              <w:top w:val="single" w:sz="4" w:space="0" w:color="000000"/>
              <w:left w:val="single" w:sz="4" w:space="0" w:color="000000"/>
              <w:bottom w:val="single" w:sz="4" w:space="0" w:color="000000"/>
              <w:right w:val="single" w:sz="4" w:space="0" w:color="000000"/>
            </w:tcBorders>
            <w:hideMark/>
          </w:tcPr>
          <w:p w:rsidR="004A229D" w:rsidRPr="008E5E65" w:rsidRDefault="008E5E65" w:rsidP="00547FCE">
            <w:pPr>
              <w:spacing w:after="0" w:line="240" w:lineRule="auto"/>
              <w:jc w:val="both"/>
              <w:rPr>
                <w:rFonts w:ascii="Times New Roman" w:eastAsia="Times New Roman" w:hAnsi="Times New Roman" w:cs="Times New Roman"/>
                <w:sz w:val="24"/>
                <w:szCs w:val="24"/>
              </w:rPr>
            </w:pPr>
            <w:r w:rsidRPr="008E5E65">
              <w:rPr>
                <w:rFonts w:ascii="Times New Roman" w:eastAsia="Times New Roman" w:hAnsi="Times New Roman" w:cs="Times New Roman"/>
                <w:sz w:val="24"/>
                <w:szCs w:val="24"/>
              </w:rPr>
              <w:t>1</w:t>
            </w:r>
            <w:r w:rsidR="00547FCE">
              <w:rPr>
                <w:rFonts w:ascii="Times New Roman" w:eastAsia="Times New Roman" w:hAnsi="Times New Roman" w:cs="Times New Roman"/>
                <w:sz w:val="24"/>
                <w:szCs w:val="24"/>
              </w:rPr>
              <w:t>0</w:t>
            </w:r>
          </w:p>
        </w:tc>
        <w:tc>
          <w:tcPr>
            <w:tcW w:w="1701" w:type="dxa"/>
            <w:tcBorders>
              <w:top w:val="single" w:sz="4" w:space="0" w:color="000000"/>
              <w:left w:val="single" w:sz="4" w:space="0" w:color="000000"/>
              <w:bottom w:val="single" w:sz="4" w:space="0" w:color="000000"/>
              <w:right w:val="single" w:sz="4" w:space="0" w:color="000000"/>
            </w:tcBorders>
            <w:hideMark/>
          </w:tcPr>
          <w:p w:rsidR="004A229D" w:rsidRPr="008E5E65" w:rsidRDefault="00547FCE" w:rsidP="00FB5C20">
            <w:pPr>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Миннигалеева</w:t>
            </w:r>
            <w:proofErr w:type="spellEnd"/>
            <w:r>
              <w:rPr>
                <w:rFonts w:ascii="Times New Roman" w:eastAsia="Times New Roman" w:hAnsi="Times New Roman" w:cs="Times New Roman"/>
                <w:sz w:val="24"/>
                <w:szCs w:val="24"/>
              </w:rPr>
              <w:t xml:space="preserve"> А.Н.</w:t>
            </w:r>
          </w:p>
        </w:tc>
        <w:tc>
          <w:tcPr>
            <w:tcW w:w="850" w:type="dxa"/>
            <w:tcBorders>
              <w:top w:val="single" w:sz="4" w:space="0" w:color="000000"/>
              <w:left w:val="single" w:sz="4" w:space="0" w:color="000000"/>
              <w:bottom w:val="single" w:sz="4" w:space="0" w:color="000000"/>
              <w:right w:val="single" w:sz="4" w:space="0" w:color="000000"/>
            </w:tcBorders>
            <w:hideMark/>
          </w:tcPr>
          <w:p w:rsidR="004A229D" w:rsidRPr="008E5E65" w:rsidRDefault="004A229D" w:rsidP="00FB5C20">
            <w:pPr>
              <w:spacing w:after="0" w:line="240" w:lineRule="auto"/>
              <w:jc w:val="both"/>
              <w:rPr>
                <w:rFonts w:ascii="Times New Roman" w:eastAsia="Times New Roman" w:hAnsi="Times New Roman" w:cs="Times New Roman"/>
                <w:sz w:val="24"/>
                <w:szCs w:val="24"/>
              </w:rPr>
            </w:pPr>
            <w:r w:rsidRPr="008E5E65">
              <w:rPr>
                <w:rFonts w:ascii="Times New Roman" w:eastAsia="Times New Roman" w:hAnsi="Times New Roman" w:cs="Times New Roman"/>
                <w:sz w:val="24"/>
                <w:szCs w:val="24"/>
              </w:rPr>
              <w:t>34</w:t>
            </w:r>
          </w:p>
        </w:tc>
      </w:tr>
      <w:tr w:rsidR="008E5E65" w:rsidRPr="008E5E65" w:rsidTr="00987818">
        <w:tc>
          <w:tcPr>
            <w:tcW w:w="461" w:type="dxa"/>
            <w:tcBorders>
              <w:top w:val="single" w:sz="4" w:space="0" w:color="000000"/>
              <w:left w:val="single" w:sz="4" w:space="0" w:color="000000"/>
              <w:bottom w:val="single" w:sz="4" w:space="0" w:color="000000"/>
              <w:right w:val="single" w:sz="4" w:space="0" w:color="000000"/>
            </w:tcBorders>
          </w:tcPr>
          <w:p w:rsidR="004A229D" w:rsidRPr="008E5E65" w:rsidRDefault="00FA2786" w:rsidP="00FB5C2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w:t>
            </w:r>
          </w:p>
        </w:tc>
        <w:tc>
          <w:tcPr>
            <w:tcW w:w="1987" w:type="dxa"/>
            <w:tcBorders>
              <w:top w:val="single" w:sz="4" w:space="0" w:color="000000"/>
              <w:left w:val="single" w:sz="4" w:space="0" w:color="000000"/>
              <w:bottom w:val="single" w:sz="4" w:space="0" w:color="000000"/>
              <w:right w:val="single" w:sz="4" w:space="0" w:color="000000"/>
            </w:tcBorders>
            <w:hideMark/>
          </w:tcPr>
          <w:p w:rsidR="004A229D" w:rsidRPr="008E5E65" w:rsidRDefault="004A229D" w:rsidP="00547FCE">
            <w:pPr>
              <w:spacing w:after="0" w:line="240" w:lineRule="auto"/>
              <w:jc w:val="both"/>
              <w:rPr>
                <w:rFonts w:ascii="Times New Roman" w:eastAsia="Times New Roman" w:hAnsi="Times New Roman" w:cs="Times New Roman"/>
                <w:sz w:val="24"/>
                <w:szCs w:val="24"/>
              </w:rPr>
            </w:pPr>
            <w:r w:rsidRPr="008E5E65">
              <w:rPr>
                <w:rFonts w:ascii="Times New Roman" w:eastAsia="Times New Roman" w:hAnsi="Times New Roman" w:cs="Times New Roman"/>
                <w:sz w:val="24"/>
                <w:szCs w:val="24"/>
              </w:rPr>
              <w:t>«</w:t>
            </w:r>
            <w:r w:rsidR="00547FCE">
              <w:rPr>
                <w:rFonts w:ascii="Times New Roman" w:eastAsia="Times New Roman" w:hAnsi="Times New Roman" w:cs="Times New Roman"/>
                <w:sz w:val="24"/>
                <w:szCs w:val="24"/>
              </w:rPr>
              <w:t>Физика в задачах и экспериментах</w:t>
            </w:r>
            <w:r w:rsidR="0028276E">
              <w:rPr>
                <w:rFonts w:ascii="Times New Roman" w:eastAsia="Times New Roman" w:hAnsi="Times New Roman" w:cs="Times New Roman"/>
                <w:sz w:val="24"/>
                <w:szCs w:val="24"/>
              </w:rPr>
              <w:t xml:space="preserve">» </w:t>
            </w:r>
          </w:p>
        </w:tc>
        <w:tc>
          <w:tcPr>
            <w:tcW w:w="2012" w:type="dxa"/>
            <w:tcBorders>
              <w:top w:val="single" w:sz="4" w:space="0" w:color="000000"/>
              <w:left w:val="single" w:sz="4" w:space="0" w:color="000000"/>
              <w:bottom w:val="single" w:sz="4" w:space="0" w:color="000000"/>
              <w:right w:val="single" w:sz="4" w:space="0" w:color="000000"/>
            </w:tcBorders>
            <w:hideMark/>
          </w:tcPr>
          <w:p w:rsidR="004A229D" w:rsidRPr="008E5E65" w:rsidRDefault="0028276E" w:rsidP="00FB5C2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Естественнонаучное </w:t>
            </w:r>
          </w:p>
        </w:tc>
        <w:tc>
          <w:tcPr>
            <w:tcW w:w="992" w:type="dxa"/>
            <w:tcBorders>
              <w:top w:val="single" w:sz="4" w:space="0" w:color="000000"/>
              <w:left w:val="single" w:sz="4" w:space="0" w:color="000000"/>
              <w:bottom w:val="single" w:sz="4" w:space="0" w:color="000000"/>
              <w:right w:val="single" w:sz="4" w:space="0" w:color="000000"/>
            </w:tcBorders>
            <w:hideMark/>
          </w:tcPr>
          <w:p w:rsidR="004A229D" w:rsidRPr="008E5E65" w:rsidRDefault="00547FCE" w:rsidP="00FB5C2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851" w:type="dxa"/>
            <w:tcBorders>
              <w:top w:val="single" w:sz="4" w:space="0" w:color="000000"/>
              <w:left w:val="single" w:sz="4" w:space="0" w:color="000000"/>
              <w:bottom w:val="single" w:sz="4" w:space="0" w:color="000000"/>
              <w:right w:val="single" w:sz="4" w:space="0" w:color="000000"/>
            </w:tcBorders>
            <w:hideMark/>
          </w:tcPr>
          <w:p w:rsidR="004A229D" w:rsidRPr="008E5E65" w:rsidRDefault="00547FCE" w:rsidP="00FB5C2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8-9</w:t>
            </w:r>
          </w:p>
        </w:tc>
        <w:tc>
          <w:tcPr>
            <w:tcW w:w="823" w:type="dxa"/>
            <w:tcBorders>
              <w:top w:val="single" w:sz="4" w:space="0" w:color="000000"/>
              <w:left w:val="single" w:sz="4" w:space="0" w:color="000000"/>
              <w:bottom w:val="single" w:sz="4" w:space="0" w:color="000000"/>
              <w:right w:val="single" w:sz="4" w:space="0" w:color="000000"/>
            </w:tcBorders>
            <w:hideMark/>
          </w:tcPr>
          <w:p w:rsidR="004A229D" w:rsidRPr="008E5E65" w:rsidRDefault="00547FCE" w:rsidP="00FB5C2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1701" w:type="dxa"/>
            <w:tcBorders>
              <w:top w:val="single" w:sz="4" w:space="0" w:color="000000"/>
              <w:left w:val="single" w:sz="4" w:space="0" w:color="000000"/>
              <w:bottom w:val="single" w:sz="4" w:space="0" w:color="000000"/>
              <w:right w:val="single" w:sz="4" w:space="0" w:color="000000"/>
            </w:tcBorders>
            <w:hideMark/>
          </w:tcPr>
          <w:p w:rsidR="004A229D" w:rsidRPr="008E5E65" w:rsidRDefault="0028276E" w:rsidP="00547FCE">
            <w:pPr>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Гарифуллин</w:t>
            </w:r>
            <w:proofErr w:type="spellEnd"/>
            <w:r w:rsidR="00547FCE">
              <w:rPr>
                <w:rFonts w:ascii="Times New Roman" w:eastAsia="Times New Roman" w:hAnsi="Times New Roman" w:cs="Times New Roman"/>
                <w:sz w:val="24"/>
                <w:szCs w:val="24"/>
              </w:rPr>
              <w:t xml:space="preserve"> Д.Х.</w:t>
            </w:r>
          </w:p>
        </w:tc>
        <w:tc>
          <w:tcPr>
            <w:tcW w:w="850" w:type="dxa"/>
            <w:tcBorders>
              <w:top w:val="single" w:sz="4" w:space="0" w:color="000000"/>
              <w:left w:val="single" w:sz="4" w:space="0" w:color="000000"/>
              <w:bottom w:val="single" w:sz="4" w:space="0" w:color="000000"/>
              <w:right w:val="single" w:sz="4" w:space="0" w:color="000000"/>
            </w:tcBorders>
            <w:hideMark/>
          </w:tcPr>
          <w:p w:rsidR="004A229D" w:rsidRPr="008E5E65" w:rsidRDefault="00547FCE" w:rsidP="0028276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68</w:t>
            </w:r>
          </w:p>
        </w:tc>
      </w:tr>
      <w:tr w:rsidR="008E5E65" w:rsidRPr="008E5E65" w:rsidTr="00987818">
        <w:tc>
          <w:tcPr>
            <w:tcW w:w="461" w:type="dxa"/>
            <w:tcBorders>
              <w:top w:val="single" w:sz="4" w:space="0" w:color="000000"/>
              <w:left w:val="single" w:sz="4" w:space="0" w:color="000000"/>
              <w:bottom w:val="single" w:sz="4" w:space="0" w:color="000000"/>
              <w:right w:val="single" w:sz="4" w:space="0" w:color="000000"/>
            </w:tcBorders>
            <w:hideMark/>
          </w:tcPr>
          <w:p w:rsidR="004A229D" w:rsidRPr="008E5E65" w:rsidRDefault="004A229D" w:rsidP="00FB5C20">
            <w:pPr>
              <w:spacing w:after="0" w:line="240" w:lineRule="auto"/>
              <w:jc w:val="both"/>
              <w:rPr>
                <w:rFonts w:ascii="Times New Roman" w:eastAsia="Times New Roman" w:hAnsi="Times New Roman" w:cs="Times New Roman"/>
                <w:sz w:val="24"/>
                <w:szCs w:val="24"/>
              </w:rPr>
            </w:pPr>
            <w:r w:rsidRPr="008E5E65">
              <w:rPr>
                <w:rFonts w:ascii="Times New Roman" w:eastAsia="Times New Roman" w:hAnsi="Times New Roman" w:cs="Times New Roman"/>
                <w:sz w:val="24"/>
                <w:szCs w:val="24"/>
              </w:rPr>
              <w:t>4.</w:t>
            </w:r>
          </w:p>
        </w:tc>
        <w:tc>
          <w:tcPr>
            <w:tcW w:w="1987" w:type="dxa"/>
            <w:tcBorders>
              <w:top w:val="single" w:sz="4" w:space="0" w:color="000000"/>
              <w:left w:val="single" w:sz="4" w:space="0" w:color="000000"/>
              <w:bottom w:val="single" w:sz="4" w:space="0" w:color="000000"/>
              <w:right w:val="single" w:sz="4" w:space="0" w:color="000000"/>
            </w:tcBorders>
            <w:hideMark/>
          </w:tcPr>
          <w:p w:rsidR="004A229D" w:rsidRPr="008E5E65" w:rsidRDefault="00547FCE" w:rsidP="00FB5C2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таинственном мире слов»</w:t>
            </w:r>
          </w:p>
        </w:tc>
        <w:tc>
          <w:tcPr>
            <w:tcW w:w="2012" w:type="dxa"/>
            <w:tcBorders>
              <w:top w:val="single" w:sz="4" w:space="0" w:color="000000"/>
              <w:left w:val="single" w:sz="4" w:space="0" w:color="000000"/>
              <w:bottom w:val="single" w:sz="4" w:space="0" w:color="000000"/>
              <w:right w:val="single" w:sz="4" w:space="0" w:color="000000"/>
            </w:tcBorders>
            <w:hideMark/>
          </w:tcPr>
          <w:p w:rsidR="004A229D" w:rsidRPr="008E5E65" w:rsidRDefault="00547FCE" w:rsidP="00FB5C20">
            <w:pPr>
              <w:spacing w:after="0" w:line="240" w:lineRule="auto"/>
              <w:jc w:val="both"/>
              <w:rPr>
                <w:rFonts w:ascii="Times New Roman" w:eastAsia="Times New Roman" w:hAnsi="Times New Roman" w:cs="Times New Roman"/>
                <w:sz w:val="24"/>
                <w:szCs w:val="24"/>
              </w:rPr>
            </w:pPr>
            <w:r w:rsidRPr="008E5E65">
              <w:rPr>
                <w:rFonts w:ascii="Times New Roman" w:eastAsia="Times New Roman" w:hAnsi="Times New Roman" w:cs="Times New Roman"/>
                <w:sz w:val="24"/>
                <w:szCs w:val="24"/>
              </w:rPr>
              <w:t xml:space="preserve">Социально- </w:t>
            </w:r>
            <w:r>
              <w:rPr>
                <w:rFonts w:ascii="Times New Roman" w:eastAsia="Times New Roman" w:hAnsi="Times New Roman" w:cs="Times New Roman"/>
                <w:sz w:val="24"/>
                <w:szCs w:val="24"/>
              </w:rPr>
              <w:t xml:space="preserve">гуманитарное </w:t>
            </w:r>
          </w:p>
        </w:tc>
        <w:tc>
          <w:tcPr>
            <w:tcW w:w="992" w:type="dxa"/>
            <w:tcBorders>
              <w:top w:val="single" w:sz="4" w:space="0" w:color="000000"/>
              <w:left w:val="single" w:sz="4" w:space="0" w:color="000000"/>
              <w:bottom w:val="single" w:sz="4" w:space="0" w:color="000000"/>
              <w:right w:val="single" w:sz="4" w:space="0" w:color="000000"/>
            </w:tcBorders>
            <w:hideMark/>
          </w:tcPr>
          <w:p w:rsidR="004A229D" w:rsidRPr="008E5E65" w:rsidRDefault="008E5E65" w:rsidP="00FB5C20">
            <w:pPr>
              <w:spacing w:after="0" w:line="240" w:lineRule="auto"/>
              <w:jc w:val="both"/>
              <w:rPr>
                <w:rFonts w:ascii="Times New Roman" w:eastAsia="Times New Roman" w:hAnsi="Times New Roman" w:cs="Times New Roman"/>
                <w:sz w:val="24"/>
                <w:szCs w:val="24"/>
              </w:rPr>
            </w:pPr>
            <w:r w:rsidRPr="008E5E65">
              <w:rPr>
                <w:rFonts w:ascii="Times New Roman" w:eastAsia="Times New Roman" w:hAnsi="Times New Roman" w:cs="Times New Roman"/>
                <w:sz w:val="24"/>
                <w:szCs w:val="24"/>
              </w:rPr>
              <w:t>1</w:t>
            </w:r>
          </w:p>
        </w:tc>
        <w:tc>
          <w:tcPr>
            <w:tcW w:w="851" w:type="dxa"/>
            <w:tcBorders>
              <w:top w:val="single" w:sz="4" w:space="0" w:color="000000"/>
              <w:left w:val="single" w:sz="4" w:space="0" w:color="000000"/>
              <w:bottom w:val="single" w:sz="4" w:space="0" w:color="000000"/>
              <w:right w:val="single" w:sz="4" w:space="0" w:color="000000"/>
            </w:tcBorders>
            <w:hideMark/>
          </w:tcPr>
          <w:p w:rsidR="004A229D" w:rsidRPr="008E5E65" w:rsidRDefault="00547FCE" w:rsidP="00FB5C2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10-11</w:t>
            </w:r>
          </w:p>
        </w:tc>
        <w:tc>
          <w:tcPr>
            <w:tcW w:w="823" w:type="dxa"/>
            <w:tcBorders>
              <w:top w:val="single" w:sz="4" w:space="0" w:color="000000"/>
              <w:left w:val="single" w:sz="4" w:space="0" w:color="000000"/>
              <w:bottom w:val="single" w:sz="4" w:space="0" w:color="000000"/>
              <w:right w:val="single" w:sz="4" w:space="0" w:color="000000"/>
            </w:tcBorders>
            <w:hideMark/>
          </w:tcPr>
          <w:p w:rsidR="004A229D" w:rsidRPr="008E5E65" w:rsidRDefault="0028276E" w:rsidP="008E5E6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1701" w:type="dxa"/>
            <w:tcBorders>
              <w:top w:val="single" w:sz="4" w:space="0" w:color="000000"/>
              <w:left w:val="single" w:sz="4" w:space="0" w:color="000000"/>
              <w:bottom w:val="single" w:sz="4" w:space="0" w:color="000000"/>
              <w:right w:val="single" w:sz="4" w:space="0" w:color="000000"/>
            </w:tcBorders>
            <w:hideMark/>
          </w:tcPr>
          <w:p w:rsidR="004A229D" w:rsidRPr="008E5E65" w:rsidRDefault="00547FCE" w:rsidP="00FB5C2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Валеева В.И.</w:t>
            </w:r>
          </w:p>
        </w:tc>
        <w:tc>
          <w:tcPr>
            <w:tcW w:w="850" w:type="dxa"/>
            <w:tcBorders>
              <w:top w:val="single" w:sz="4" w:space="0" w:color="000000"/>
              <w:left w:val="single" w:sz="4" w:space="0" w:color="000000"/>
              <w:bottom w:val="single" w:sz="4" w:space="0" w:color="000000"/>
              <w:right w:val="single" w:sz="4" w:space="0" w:color="000000"/>
            </w:tcBorders>
            <w:hideMark/>
          </w:tcPr>
          <w:p w:rsidR="004A229D" w:rsidRPr="008E5E65" w:rsidRDefault="008E5E65" w:rsidP="00FB5C20">
            <w:pPr>
              <w:spacing w:after="0" w:line="240" w:lineRule="auto"/>
              <w:jc w:val="both"/>
              <w:rPr>
                <w:rFonts w:ascii="Times New Roman" w:eastAsia="Times New Roman" w:hAnsi="Times New Roman" w:cs="Times New Roman"/>
                <w:sz w:val="24"/>
                <w:szCs w:val="24"/>
              </w:rPr>
            </w:pPr>
            <w:r w:rsidRPr="008E5E65">
              <w:rPr>
                <w:rFonts w:ascii="Times New Roman" w:eastAsia="Times New Roman" w:hAnsi="Times New Roman" w:cs="Times New Roman"/>
                <w:sz w:val="24"/>
                <w:szCs w:val="24"/>
              </w:rPr>
              <w:t>34</w:t>
            </w:r>
          </w:p>
        </w:tc>
      </w:tr>
      <w:tr w:rsidR="008E5E65" w:rsidRPr="008E5E65" w:rsidTr="00987818">
        <w:tc>
          <w:tcPr>
            <w:tcW w:w="461" w:type="dxa"/>
            <w:tcBorders>
              <w:top w:val="single" w:sz="4" w:space="0" w:color="000000"/>
              <w:left w:val="single" w:sz="4" w:space="0" w:color="000000"/>
              <w:bottom w:val="single" w:sz="4" w:space="0" w:color="000000"/>
              <w:right w:val="single" w:sz="4" w:space="0" w:color="000000"/>
            </w:tcBorders>
            <w:hideMark/>
          </w:tcPr>
          <w:p w:rsidR="004A229D" w:rsidRPr="008E5E65" w:rsidRDefault="004A229D" w:rsidP="00FB5C20">
            <w:pPr>
              <w:spacing w:after="0" w:line="240" w:lineRule="auto"/>
              <w:jc w:val="both"/>
              <w:rPr>
                <w:rFonts w:ascii="Times New Roman" w:eastAsia="Times New Roman" w:hAnsi="Times New Roman" w:cs="Times New Roman"/>
                <w:sz w:val="24"/>
                <w:szCs w:val="24"/>
              </w:rPr>
            </w:pPr>
            <w:r w:rsidRPr="008E5E65">
              <w:rPr>
                <w:rFonts w:ascii="Times New Roman" w:eastAsia="Times New Roman" w:hAnsi="Times New Roman" w:cs="Times New Roman"/>
                <w:sz w:val="24"/>
                <w:szCs w:val="24"/>
              </w:rPr>
              <w:t>5.</w:t>
            </w:r>
          </w:p>
        </w:tc>
        <w:tc>
          <w:tcPr>
            <w:tcW w:w="1987" w:type="dxa"/>
            <w:tcBorders>
              <w:top w:val="single" w:sz="4" w:space="0" w:color="000000"/>
              <w:left w:val="single" w:sz="4" w:space="0" w:color="000000"/>
              <w:bottom w:val="single" w:sz="4" w:space="0" w:color="000000"/>
              <w:right w:val="single" w:sz="4" w:space="0" w:color="000000"/>
            </w:tcBorders>
            <w:hideMark/>
          </w:tcPr>
          <w:p w:rsidR="004A229D" w:rsidRPr="008E5E65" w:rsidRDefault="004A229D" w:rsidP="00547FCE">
            <w:pPr>
              <w:spacing w:after="0" w:line="240" w:lineRule="auto"/>
              <w:jc w:val="both"/>
              <w:rPr>
                <w:rFonts w:ascii="Times New Roman" w:eastAsia="Times New Roman" w:hAnsi="Times New Roman" w:cs="Times New Roman"/>
                <w:sz w:val="24"/>
                <w:szCs w:val="24"/>
              </w:rPr>
            </w:pPr>
            <w:r w:rsidRPr="008E5E65">
              <w:rPr>
                <w:rFonts w:ascii="Times New Roman" w:eastAsia="Times New Roman" w:hAnsi="Times New Roman" w:cs="Times New Roman"/>
                <w:sz w:val="24"/>
                <w:szCs w:val="24"/>
              </w:rPr>
              <w:t>«</w:t>
            </w:r>
            <w:r w:rsidR="00547FCE">
              <w:rPr>
                <w:rFonts w:ascii="Times New Roman" w:eastAsia="Times New Roman" w:hAnsi="Times New Roman" w:cs="Times New Roman"/>
                <w:sz w:val="24"/>
                <w:szCs w:val="24"/>
              </w:rPr>
              <w:t>Подвижные игры</w:t>
            </w:r>
            <w:r w:rsidR="00880E0A" w:rsidRPr="008E5E65">
              <w:rPr>
                <w:rFonts w:ascii="Times New Roman" w:eastAsia="Times New Roman" w:hAnsi="Times New Roman" w:cs="Times New Roman"/>
                <w:sz w:val="24"/>
                <w:szCs w:val="24"/>
              </w:rPr>
              <w:t xml:space="preserve">» </w:t>
            </w:r>
            <w:r w:rsidRPr="008E5E65">
              <w:rPr>
                <w:rFonts w:ascii="Times New Roman" w:eastAsia="Times New Roman" w:hAnsi="Times New Roman" w:cs="Times New Roman"/>
                <w:sz w:val="24"/>
                <w:szCs w:val="24"/>
              </w:rPr>
              <w:t xml:space="preserve"> </w:t>
            </w:r>
          </w:p>
        </w:tc>
        <w:tc>
          <w:tcPr>
            <w:tcW w:w="2012" w:type="dxa"/>
            <w:tcBorders>
              <w:top w:val="single" w:sz="4" w:space="0" w:color="000000"/>
              <w:left w:val="single" w:sz="4" w:space="0" w:color="000000"/>
              <w:bottom w:val="single" w:sz="4" w:space="0" w:color="000000"/>
              <w:right w:val="single" w:sz="4" w:space="0" w:color="000000"/>
            </w:tcBorders>
            <w:hideMark/>
          </w:tcPr>
          <w:p w:rsidR="004A229D" w:rsidRPr="008E5E65" w:rsidRDefault="00EB441E" w:rsidP="00FB5C20">
            <w:pPr>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Физкультурно</w:t>
            </w:r>
            <w:proofErr w:type="spellEnd"/>
            <w:r>
              <w:rPr>
                <w:rFonts w:ascii="Times New Roman" w:eastAsia="Times New Roman" w:hAnsi="Times New Roman" w:cs="Times New Roman"/>
                <w:sz w:val="24"/>
                <w:szCs w:val="24"/>
              </w:rPr>
              <w:t xml:space="preserve"> – спортивное </w:t>
            </w:r>
          </w:p>
        </w:tc>
        <w:tc>
          <w:tcPr>
            <w:tcW w:w="992" w:type="dxa"/>
            <w:tcBorders>
              <w:top w:val="single" w:sz="4" w:space="0" w:color="000000"/>
              <w:left w:val="single" w:sz="4" w:space="0" w:color="000000"/>
              <w:bottom w:val="single" w:sz="4" w:space="0" w:color="000000"/>
              <w:right w:val="single" w:sz="4" w:space="0" w:color="000000"/>
            </w:tcBorders>
            <w:hideMark/>
          </w:tcPr>
          <w:p w:rsidR="004A229D" w:rsidRPr="008E5E65" w:rsidRDefault="0028276E" w:rsidP="00FB5C2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851" w:type="dxa"/>
            <w:tcBorders>
              <w:top w:val="single" w:sz="4" w:space="0" w:color="000000"/>
              <w:left w:val="single" w:sz="4" w:space="0" w:color="000000"/>
              <w:bottom w:val="single" w:sz="4" w:space="0" w:color="000000"/>
              <w:right w:val="single" w:sz="4" w:space="0" w:color="000000"/>
            </w:tcBorders>
            <w:hideMark/>
          </w:tcPr>
          <w:p w:rsidR="004A229D" w:rsidRPr="008E5E65" w:rsidRDefault="00EB441E" w:rsidP="00FB5C2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823" w:type="dxa"/>
            <w:tcBorders>
              <w:top w:val="single" w:sz="4" w:space="0" w:color="000000"/>
              <w:left w:val="single" w:sz="4" w:space="0" w:color="000000"/>
              <w:bottom w:val="single" w:sz="4" w:space="0" w:color="000000"/>
              <w:right w:val="single" w:sz="4" w:space="0" w:color="000000"/>
            </w:tcBorders>
            <w:hideMark/>
          </w:tcPr>
          <w:p w:rsidR="004A229D" w:rsidRPr="008E5E65" w:rsidRDefault="00EB441E" w:rsidP="00FB5C2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43</w:t>
            </w:r>
          </w:p>
        </w:tc>
        <w:tc>
          <w:tcPr>
            <w:tcW w:w="1701" w:type="dxa"/>
            <w:tcBorders>
              <w:top w:val="single" w:sz="4" w:space="0" w:color="000000"/>
              <w:left w:val="single" w:sz="4" w:space="0" w:color="000000"/>
              <w:bottom w:val="single" w:sz="4" w:space="0" w:color="000000"/>
              <w:right w:val="single" w:sz="4" w:space="0" w:color="000000"/>
            </w:tcBorders>
            <w:hideMark/>
          </w:tcPr>
          <w:p w:rsidR="004A229D" w:rsidRPr="008E5E65" w:rsidRDefault="00EB441E" w:rsidP="00FB5C2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Фирсова Т.Б.</w:t>
            </w:r>
          </w:p>
        </w:tc>
        <w:tc>
          <w:tcPr>
            <w:tcW w:w="850" w:type="dxa"/>
            <w:tcBorders>
              <w:top w:val="single" w:sz="4" w:space="0" w:color="000000"/>
              <w:left w:val="single" w:sz="4" w:space="0" w:color="000000"/>
              <w:bottom w:val="single" w:sz="4" w:space="0" w:color="000000"/>
              <w:right w:val="single" w:sz="4" w:space="0" w:color="000000"/>
            </w:tcBorders>
            <w:hideMark/>
          </w:tcPr>
          <w:p w:rsidR="004A229D" w:rsidRPr="008E5E65" w:rsidRDefault="0028276E" w:rsidP="00FB5C2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66</w:t>
            </w:r>
          </w:p>
        </w:tc>
      </w:tr>
      <w:tr w:rsidR="00EB441E" w:rsidRPr="008E5E65" w:rsidTr="00987818">
        <w:tc>
          <w:tcPr>
            <w:tcW w:w="461" w:type="dxa"/>
            <w:tcBorders>
              <w:top w:val="single" w:sz="4" w:space="0" w:color="000000"/>
              <w:left w:val="single" w:sz="4" w:space="0" w:color="000000"/>
              <w:bottom w:val="single" w:sz="4" w:space="0" w:color="000000"/>
              <w:right w:val="single" w:sz="4" w:space="0" w:color="000000"/>
            </w:tcBorders>
          </w:tcPr>
          <w:p w:rsidR="00EB441E" w:rsidRPr="008E5E65" w:rsidRDefault="00EB441E" w:rsidP="00FB5C2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1987" w:type="dxa"/>
            <w:tcBorders>
              <w:top w:val="single" w:sz="4" w:space="0" w:color="000000"/>
              <w:left w:val="single" w:sz="4" w:space="0" w:color="000000"/>
              <w:bottom w:val="single" w:sz="4" w:space="0" w:color="000000"/>
              <w:right w:val="single" w:sz="4" w:space="0" w:color="000000"/>
            </w:tcBorders>
          </w:tcPr>
          <w:p w:rsidR="00EB441E" w:rsidRPr="008E5E65" w:rsidRDefault="00EB441E" w:rsidP="00EB441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«Движение жизнь»</w:t>
            </w:r>
          </w:p>
        </w:tc>
        <w:tc>
          <w:tcPr>
            <w:tcW w:w="2012" w:type="dxa"/>
            <w:tcBorders>
              <w:top w:val="single" w:sz="4" w:space="0" w:color="000000"/>
              <w:left w:val="single" w:sz="4" w:space="0" w:color="000000"/>
              <w:bottom w:val="single" w:sz="4" w:space="0" w:color="000000"/>
              <w:right w:val="single" w:sz="4" w:space="0" w:color="000000"/>
            </w:tcBorders>
          </w:tcPr>
          <w:p w:rsidR="00EB441E" w:rsidRDefault="00EB441E" w:rsidP="00FB5C20">
            <w:pPr>
              <w:spacing w:after="0" w:line="240" w:lineRule="auto"/>
              <w:jc w:val="both"/>
              <w:rPr>
                <w:rFonts w:ascii="Times New Roman" w:eastAsia="Times New Roman" w:hAnsi="Times New Roman" w:cs="Times New Roman"/>
                <w:sz w:val="24"/>
                <w:szCs w:val="24"/>
              </w:rPr>
            </w:pPr>
            <w:proofErr w:type="spellStart"/>
            <w:r w:rsidRPr="00EB441E">
              <w:rPr>
                <w:rFonts w:ascii="Times New Roman" w:eastAsia="Times New Roman" w:hAnsi="Times New Roman" w:cs="Times New Roman"/>
                <w:sz w:val="24"/>
                <w:szCs w:val="24"/>
              </w:rPr>
              <w:t>Физкультурно</w:t>
            </w:r>
            <w:proofErr w:type="spellEnd"/>
            <w:r w:rsidRPr="00EB441E">
              <w:rPr>
                <w:rFonts w:ascii="Times New Roman" w:eastAsia="Times New Roman" w:hAnsi="Times New Roman" w:cs="Times New Roman"/>
                <w:sz w:val="24"/>
                <w:szCs w:val="24"/>
              </w:rPr>
              <w:t xml:space="preserve"> – спортивное</w:t>
            </w:r>
          </w:p>
        </w:tc>
        <w:tc>
          <w:tcPr>
            <w:tcW w:w="992" w:type="dxa"/>
            <w:tcBorders>
              <w:top w:val="single" w:sz="4" w:space="0" w:color="000000"/>
              <w:left w:val="single" w:sz="4" w:space="0" w:color="000000"/>
              <w:bottom w:val="single" w:sz="4" w:space="0" w:color="000000"/>
              <w:right w:val="single" w:sz="4" w:space="0" w:color="000000"/>
            </w:tcBorders>
          </w:tcPr>
          <w:p w:rsidR="00EB441E" w:rsidRDefault="00EB441E" w:rsidP="00FB5C2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851" w:type="dxa"/>
            <w:tcBorders>
              <w:top w:val="single" w:sz="4" w:space="0" w:color="000000"/>
              <w:left w:val="single" w:sz="4" w:space="0" w:color="000000"/>
              <w:bottom w:val="single" w:sz="4" w:space="0" w:color="000000"/>
              <w:right w:val="single" w:sz="4" w:space="0" w:color="000000"/>
            </w:tcBorders>
          </w:tcPr>
          <w:p w:rsidR="00EB441E" w:rsidRDefault="00EB441E" w:rsidP="00FB5C2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8-11</w:t>
            </w:r>
          </w:p>
        </w:tc>
        <w:tc>
          <w:tcPr>
            <w:tcW w:w="823" w:type="dxa"/>
            <w:tcBorders>
              <w:top w:val="single" w:sz="4" w:space="0" w:color="000000"/>
              <w:left w:val="single" w:sz="4" w:space="0" w:color="000000"/>
              <w:bottom w:val="single" w:sz="4" w:space="0" w:color="000000"/>
              <w:right w:val="single" w:sz="4" w:space="0" w:color="000000"/>
            </w:tcBorders>
          </w:tcPr>
          <w:p w:rsidR="00EB441E" w:rsidRDefault="00EB441E" w:rsidP="00FB5C2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1701" w:type="dxa"/>
            <w:tcBorders>
              <w:top w:val="single" w:sz="4" w:space="0" w:color="000000"/>
              <w:left w:val="single" w:sz="4" w:space="0" w:color="000000"/>
              <w:bottom w:val="single" w:sz="4" w:space="0" w:color="000000"/>
              <w:right w:val="single" w:sz="4" w:space="0" w:color="000000"/>
            </w:tcBorders>
          </w:tcPr>
          <w:p w:rsidR="00EB441E" w:rsidRDefault="00EB441E" w:rsidP="00FB5C20">
            <w:pPr>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Зиннатуллин</w:t>
            </w:r>
            <w:proofErr w:type="spellEnd"/>
            <w:r>
              <w:rPr>
                <w:rFonts w:ascii="Times New Roman" w:eastAsia="Times New Roman" w:hAnsi="Times New Roman" w:cs="Times New Roman"/>
                <w:sz w:val="24"/>
                <w:szCs w:val="24"/>
              </w:rPr>
              <w:t xml:space="preserve"> Р.Р.</w:t>
            </w:r>
          </w:p>
        </w:tc>
        <w:tc>
          <w:tcPr>
            <w:tcW w:w="850" w:type="dxa"/>
            <w:tcBorders>
              <w:top w:val="single" w:sz="4" w:space="0" w:color="000000"/>
              <w:left w:val="single" w:sz="4" w:space="0" w:color="000000"/>
              <w:bottom w:val="single" w:sz="4" w:space="0" w:color="000000"/>
              <w:right w:val="single" w:sz="4" w:space="0" w:color="000000"/>
            </w:tcBorders>
          </w:tcPr>
          <w:p w:rsidR="00EB441E" w:rsidRDefault="00EB441E" w:rsidP="00FB5C2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34</w:t>
            </w:r>
          </w:p>
        </w:tc>
      </w:tr>
      <w:tr w:rsidR="008E5E65" w:rsidRPr="008E5E65" w:rsidTr="00987818">
        <w:tc>
          <w:tcPr>
            <w:tcW w:w="461" w:type="dxa"/>
            <w:tcBorders>
              <w:top w:val="single" w:sz="4" w:space="0" w:color="000000"/>
              <w:left w:val="single" w:sz="4" w:space="0" w:color="000000"/>
              <w:bottom w:val="single" w:sz="4" w:space="0" w:color="000000"/>
              <w:right w:val="single" w:sz="4" w:space="0" w:color="000000"/>
            </w:tcBorders>
          </w:tcPr>
          <w:p w:rsidR="004A229D" w:rsidRPr="008E5E65" w:rsidRDefault="00FA2786" w:rsidP="00FB5C2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w:t>
            </w:r>
            <w:r w:rsidR="00880E0A" w:rsidRPr="008E5E65">
              <w:rPr>
                <w:rFonts w:ascii="Times New Roman" w:eastAsia="Times New Roman" w:hAnsi="Times New Roman" w:cs="Times New Roman"/>
                <w:sz w:val="24"/>
                <w:szCs w:val="24"/>
              </w:rPr>
              <w:t>.</w:t>
            </w:r>
          </w:p>
        </w:tc>
        <w:tc>
          <w:tcPr>
            <w:tcW w:w="1987" w:type="dxa"/>
            <w:tcBorders>
              <w:top w:val="single" w:sz="4" w:space="0" w:color="000000"/>
              <w:left w:val="single" w:sz="4" w:space="0" w:color="000000"/>
              <w:bottom w:val="single" w:sz="4" w:space="0" w:color="000000"/>
              <w:right w:val="single" w:sz="4" w:space="0" w:color="000000"/>
            </w:tcBorders>
          </w:tcPr>
          <w:p w:rsidR="004A229D" w:rsidRPr="008E5E65" w:rsidRDefault="00880E0A" w:rsidP="00EB441E">
            <w:pPr>
              <w:spacing w:after="0" w:line="240" w:lineRule="auto"/>
              <w:jc w:val="both"/>
              <w:rPr>
                <w:rFonts w:ascii="Times New Roman" w:eastAsia="Times New Roman" w:hAnsi="Times New Roman" w:cs="Times New Roman"/>
                <w:sz w:val="24"/>
                <w:szCs w:val="24"/>
              </w:rPr>
            </w:pPr>
            <w:r w:rsidRPr="008E5E65">
              <w:rPr>
                <w:rFonts w:ascii="Times New Roman" w:eastAsia="Times New Roman" w:hAnsi="Times New Roman" w:cs="Times New Roman"/>
                <w:sz w:val="24"/>
                <w:szCs w:val="24"/>
              </w:rPr>
              <w:t>«</w:t>
            </w:r>
            <w:r w:rsidR="00EB441E">
              <w:rPr>
                <w:rFonts w:ascii="Times New Roman" w:eastAsia="Times New Roman" w:hAnsi="Times New Roman" w:cs="Times New Roman"/>
                <w:sz w:val="24"/>
                <w:szCs w:val="24"/>
              </w:rPr>
              <w:t>Хоровое пение</w:t>
            </w:r>
            <w:r w:rsidRPr="008E5E65">
              <w:rPr>
                <w:rFonts w:ascii="Times New Roman" w:eastAsia="Times New Roman" w:hAnsi="Times New Roman" w:cs="Times New Roman"/>
                <w:sz w:val="24"/>
                <w:szCs w:val="24"/>
              </w:rPr>
              <w:t>»</w:t>
            </w:r>
          </w:p>
        </w:tc>
        <w:tc>
          <w:tcPr>
            <w:tcW w:w="2012" w:type="dxa"/>
            <w:tcBorders>
              <w:top w:val="single" w:sz="4" w:space="0" w:color="000000"/>
              <w:left w:val="single" w:sz="4" w:space="0" w:color="000000"/>
              <w:bottom w:val="single" w:sz="4" w:space="0" w:color="000000"/>
              <w:right w:val="single" w:sz="4" w:space="0" w:color="000000"/>
            </w:tcBorders>
          </w:tcPr>
          <w:p w:rsidR="004A229D" w:rsidRPr="008E5E65" w:rsidRDefault="00EB441E" w:rsidP="00FB5C2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Художественное </w:t>
            </w:r>
          </w:p>
        </w:tc>
        <w:tc>
          <w:tcPr>
            <w:tcW w:w="992" w:type="dxa"/>
            <w:tcBorders>
              <w:top w:val="single" w:sz="4" w:space="0" w:color="000000"/>
              <w:left w:val="single" w:sz="4" w:space="0" w:color="000000"/>
              <w:bottom w:val="single" w:sz="4" w:space="0" w:color="000000"/>
              <w:right w:val="single" w:sz="4" w:space="0" w:color="000000"/>
            </w:tcBorders>
          </w:tcPr>
          <w:p w:rsidR="004A229D" w:rsidRPr="008E5E65" w:rsidRDefault="00EB441E" w:rsidP="00FB5C2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851" w:type="dxa"/>
            <w:tcBorders>
              <w:top w:val="single" w:sz="4" w:space="0" w:color="000000"/>
              <w:left w:val="single" w:sz="4" w:space="0" w:color="000000"/>
              <w:bottom w:val="single" w:sz="4" w:space="0" w:color="000000"/>
              <w:right w:val="single" w:sz="4" w:space="0" w:color="000000"/>
            </w:tcBorders>
          </w:tcPr>
          <w:p w:rsidR="004A229D" w:rsidRPr="008E5E65" w:rsidRDefault="00EB441E" w:rsidP="00FB5C2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5-6</w:t>
            </w:r>
          </w:p>
        </w:tc>
        <w:tc>
          <w:tcPr>
            <w:tcW w:w="823" w:type="dxa"/>
            <w:tcBorders>
              <w:top w:val="single" w:sz="4" w:space="0" w:color="000000"/>
              <w:left w:val="single" w:sz="4" w:space="0" w:color="000000"/>
              <w:bottom w:val="single" w:sz="4" w:space="0" w:color="000000"/>
              <w:right w:val="single" w:sz="4" w:space="0" w:color="000000"/>
            </w:tcBorders>
          </w:tcPr>
          <w:p w:rsidR="004A229D" w:rsidRPr="008E5E65" w:rsidRDefault="0028276E" w:rsidP="00FB5C2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1701" w:type="dxa"/>
            <w:tcBorders>
              <w:top w:val="single" w:sz="4" w:space="0" w:color="000000"/>
              <w:left w:val="single" w:sz="4" w:space="0" w:color="000000"/>
              <w:bottom w:val="single" w:sz="4" w:space="0" w:color="000000"/>
              <w:right w:val="single" w:sz="4" w:space="0" w:color="000000"/>
            </w:tcBorders>
          </w:tcPr>
          <w:p w:rsidR="004A229D" w:rsidRPr="008E5E65" w:rsidRDefault="00EB441E" w:rsidP="00FB5C20">
            <w:pPr>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Миннизянова</w:t>
            </w:r>
            <w:proofErr w:type="spellEnd"/>
            <w:r>
              <w:rPr>
                <w:rFonts w:ascii="Times New Roman" w:eastAsia="Times New Roman" w:hAnsi="Times New Roman" w:cs="Times New Roman"/>
                <w:sz w:val="24"/>
                <w:szCs w:val="24"/>
              </w:rPr>
              <w:t xml:space="preserve"> Л.В.</w:t>
            </w:r>
          </w:p>
        </w:tc>
        <w:tc>
          <w:tcPr>
            <w:tcW w:w="850" w:type="dxa"/>
            <w:tcBorders>
              <w:top w:val="single" w:sz="4" w:space="0" w:color="000000"/>
              <w:left w:val="single" w:sz="4" w:space="0" w:color="000000"/>
              <w:bottom w:val="single" w:sz="4" w:space="0" w:color="000000"/>
              <w:right w:val="single" w:sz="4" w:space="0" w:color="000000"/>
            </w:tcBorders>
          </w:tcPr>
          <w:p w:rsidR="004A229D" w:rsidRPr="008E5E65" w:rsidRDefault="00EB441E" w:rsidP="00FB5C2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34</w:t>
            </w:r>
          </w:p>
        </w:tc>
      </w:tr>
      <w:tr w:rsidR="008E5E65" w:rsidRPr="008E5E65" w:rsidTr="00987818">
        <w:tc>
          <w:tcPr>
            <w:tcW w:w="461" w:type="dxa"/>
            <w:tcBorders>
              <w:top w:val="single" w:sz="4" w:space="0" w:color="000000"/>
              <w:left w:val="single" w:sz="4" w:space="0" w:color="000000"/>
              <w:bottom w:val="single" w:sz="4" w:space="0" w:color="000000"/>
              <w:right w:val="single" w:sz="4" w:space="0" w:color="000000"/>
            </w:tcBorders>
          </w:tcPr>
          <w:p w:rsidR="004A229D" w:rsidRPr="008E5E65" w:rsidRDefault="004A229D" w:rsidP="00FB5C20">
            <w:pPr>
              <w:spacing w:after="0" w:line="240" w:lineRule="auto"/>
              <w:jc w:val="both"/>
              <w:rPr>
                <w:rFonts w:ascii="Times New Roman" w:eastAsia="Times New Roman" w:hAnsi="Times New Roman" w:cs="Times New Roman"/>
                <w:sz w:val="24"/>
                <w:szCs w:val="24"/>
              </w:rPr>
            </w:pPr>
          </w:p>
        </w:tc>
        <w:tc>
          <w:tcPr>
            <w:tcW w:w="1987" w:type="dxa"/>
            <w:tcBorders>
              <w:top w:val="single" w:sz="4" w:space="0" w:color="000000"/>
              <w:left w:val="single" w:sz="4" w:space="0" w:color="000000"/>
              <w:bottom w:val="single" w:sz="4" w:space="0" w:color="000000"/>
              <w:right w:val="single" w:sz="4" w:space="0" w:color="000000"/>
            </w:tcBorders>
            <w:hideMark/>
          </w:tcPr>
          <w:p w:rsidR="004A229D" w:rsidRPr="008E5E65" w:rsidRDefault="004A229D" w:rsidP="00FB5C20">
            <w:pPr>
              <w:spacing w:after="0" w:line="240" w:lineRule="auto"/>
              <w:jc w:val="both"/>
              <w:rPr>
                <w:rFonts w:ascii="Times New Roman" w:eastAsia="Times New Roman" w:hAnsi="Times New Roman" w:cs="Times New Roman"/>
                <w:b/>
                <w:sz w:val="24"/>
                <w:szCs w:val="24"/>
              </w:rPr>
            </w:pPr>
            <w:r w:rsidRPr="008E5E65">
              <w:rPr>
                <w:rFonts w:ascii="Times New Roman" w:eastAsia="Times New Roman" w:hAnsi="Times New Roman" w:cs="Times New Roman"/>
                <w:b/>
                <w:sz w:val="24"/>
                <w:szCs w:val="24"/>
              </w:rPr>
              <w:t>ИТОГО</w:t>
            </w:r>
          </w:p>
        </w:tc>
        <w:tc>
          <w:tcPr>
            <w:tcW w:w="2012" w:type="dxa"/>
            <w:tcBorders>
              <w:top w:val="single" w:sz="4" w:space="0" w:color="000000"/>
              <w:left w:val="single" w:sz="4" w:space="0" w:color="000000"/>
              <w:bottom w:val="single" w:sz="4" w:space="0" w:color="000000"/>
              <w:right w:val="single" w:sz="4" w:space="0" w:color="000000"/>
            </w:tcBorders>
          </w:tcPr>
          <w:p w:rsidR="004A229D" w:rsidRPr="008E5E65" w:rsidRDefault="004A229D" w:rsidP="00FB5C20">
            <w:pPr>
              <w:spacing w:after="0" w:line="240" w:lineRule="auto"/>
              <w:jc w:val="both"/>
              <w:rPr>
                <w:rFonts w:ascii="Times New Roman" w:eastAsia="Times New Roman" w:hAnsi="Times New Roman" w:cs="Times New Roman"/>
                <w:b/>
                <w:sz w:val="24"/>
                <w:szCs w:val="24"/>
              </w:rPr>
            </w:pPr>
          </w:p>
        </w:tc>
        <w:tc>
          <w:tcPr>
            <w:tcW w:w="992" w:type="dxa"/>
            <w:tcBorders>
              <w:top w:val="single" w:sz="4" w:space="0" w:color="000000"/>
              <w:left w:val="single" w:sz="4" w:space="0" w:color="000000"/>
              <w:bottom w:val="single" w:sz="4" w:space="0" w:color="000000"/>
              <w:right w:val="single" w:sz="4" w:space="0" w:color="000000"/>
            </w:tcBorders>
            <w:hideMark/>
          </w:tcPr>
          <w:p w:rsidR="004A229D" w:rsidRPr="008E5E65" w:rsidRDefault="00150737" w:rsidP="00FB5C20">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9</w:t>
            </w:r>
          </w:p>
        </w:tc>
        <w:tc>
          <w:tcPr>
            <w:tcW w:w="851" w:type="dxa"/>
            <w:tcBorders>
              <w:top w:val="single" w:sz="4" w:space="0" w:color="000000"/>
              <w:left w:val="single" w:sz="4" w:space="0" w:color="000000"/>
              <w:bottom w:val="single" w:sz="4" w:space="0" w:color="000000"/>
              <w:right w:val="single" w:sz="4" w:space="0" w:color="000000"/>
            </w:tcBorders>
          </w:tcPr>
          <w:p w:rsidR="004A229D" w:rsidRPr="008E5E65" w:rsidRDefault="00EB441E" w:rsidP="00FB5C20">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11</w:t>
            </w:r>
          </w:p>
        </w:tc>
        <w:tc>
          <w:tcPr>
            <w:tcW w:w="823" w:type="dxa"/>
            <w:tcBorders>
              <w:top w:val="single" w:sz="4" w:space="0" w:color="000000"/>
              <w:left w:val="single" w:sz="4" w:space="0" w:color="000000"/>
              <w:bottom w:val="single" w:sz="4" w:space="0" w:color="000000"/>
              <w:right w:val="single" w:sz="4" w:space="0" w:color="000000"/>
            </w:tcBorders>
            <w:hideMark/>
          </w:tcPr>
          <w:p w:rsidR="004A229D" w:rsidRPr="008E5E65" w:rsidRDefault="00EB441E" w:rsidP="00150737">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111</w:t>
            </w:r>
          </w:p>
        </w:tc>
        <w:tc>
          <w:tcPr>
            <w:tcW w:w="1701" w:type="dxa"/>
            <w:tcBorders>
              <w:top w:val="single" w:sz="4" w:space="0" w:color="000000"/>
              <w:left w:val="single" w:sz="4" w:space="0" w:color="000000"/>
              <w:bottom w:val="single" w:sz="4" w:space="0" w:color="000000"/>
              <w:right w:val="single" w:sz="4" w:space="0" w:color="000000"/>
            </w:tcBorders>
          </w:tcPr>
          <w:p w:rsidR="004A229D" w:rsidRPr="008E5E65" w:rsidRDefault="004A229D" w:rsidP="00FB5C20">
            <w:pPr>
              <w:spacing w:after="0" w:line="240" w:lineRule="auto"/>
              <w:jc w:val="both"/>
              <w:rPr>
                <w:rFonts w:ascii="Times New Roman" w:eastAsia="Times New Roman" w:hAnsi="Times New Roman" w:cs="Times New Roman"/>
                <w:b/>
                <w:sz w:val="24"/>
                <w:szCs w:val="24"/>
              </w:rPr>
            </w:pPr>
          </w:p>
        </w:tc>
        <w:tc>
          <w:tcPr>
            <w:tcW w:w="850" w:type="dxa"/>
            <w:tcBorders>
              <w:top w:val="single" w:sz="4" w:space="0" w:color="000000"/>
              <w:left w:val="single" w:sz="4" w:space="0" w:color="000000"/>
              <w:bottom w:val="single" w:sz="4" w:space="0" w:color="000000"/>
              <w:right w:val="single" w:sz="4" w:space="0" w:color="000000"/>
            </w:tcBorders>
            <w:hideMark/>
          </w:tcPr>
          <w:p w:rsidR="004A229D" w:rsidRPr="008E5E65" w:rsidRDefault="00EB441E" w:rsidP="00FB5C20">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304</w:t>
            </w:r>
          </w:p>
        </w:tc>
      </w:tr>
    </w:tbl>
    <w:p w:rsidR="00705C7B" w:rsidRPr="008E5E65" w:rsidRDefault="00705C7B" w:rsidP="00FB5C20">
      <w:pPr>
        <w:spacing w:after="0" w:line="240" w:lineRule="auto"/>
        <w:jc w:val="both"/>
        <w:rPr>
          <w:rFonts w:ascii="Times New Roman" w:eastAsia="Times New Roman" w:hAnsi="Times New Roman" w:cs="Times New Roman"/>
          <w:b/>
          <w:sz w:val="24"/>
          <w:szCs w:val="24"/>
          <w:lang w:eastAsia="ru-RU"/>
        </w:rPr>
      </w:pPr>
    </w:p>
    <w:p w:rsidR="00B82FB9" w:rsidRDefault="00B82FB9" w:rsidP="00FB5C20">
      <w:pPr>
        <w:spacing w:after="0" w:line="240" w:lineRule="auto"/>
        <w:jc w:val="both"/>
        <w:rPr>
          <w:rFonts w:ascii="Times New Roman" w:eastAsia="Times New Roman" w:hAnsi="Times New Roman" w:cs="Times New Roman"/>
          <w:b/>
          <w:sz w:val="24"/>
          <w:szCs w:val="24"/>
          <w:lang w:eastAsia="ru-RU"/>
        </w:rPr>
      </w:pPr>
    </w:p>
    <w:p w:rsidR="004A229D" w:rsidRPr="00FB5C20" w:rsidRDefault="004A229D" w:rsidP="00FB5C20">
      <w:pPr>
        <w:spacing w:after="0" w:line="240" w:lineRule="auto"/>
        <w:jc w:val="both"/>
        <w:rPr>
          <w:rFonts w:ascii="Times New Roman" w:eastAsia="Times New Roman" w:hAnsi="Times New Roman" w:cs="Times New Roman"/>
          <w:b/>
          <w:sz w:val="24"/>
          <w:szCs w:val="24"/>
          <w:lang w:eastAsia="ru-RU"/>
        </w:rPr>
      </w:pPr>
      <w:r w:rsidRPr="00FB5C20">
        <w:rPr>
          <w:rFonts w:ascii="Times New Roman" w:eastAsia="Times New Roman" w:hAnsi="Times New Roman" w:cs="Times New Roman"/>
          <w:b/>
          <w:sz w:val="24"/>
          <w:szCs w:val="24"/>
          <w:lang w:eastAsia="ru-RU"/>
        </w:rPr>
        <w:t xml:space="preserve">6. Учебно-тематический план программы </w:t>
      </w:r>
    </w:p>
    <w:p w:rsidR="004A229D" w:rsidRPr="00FB5C20" w:rsidRDefault="004A229D" w:rsidP="00FB5C20">
      <w:pPr>
        <w:spacing w:after="0" w:line="240" w:lineRule="auto"/>
        <w:jc w:val="both"/>
        <w:rPr>
          <w:rFonts w:ascii="Times New Roman" w:eastAsia="Times New Roman" w:hAnsi="Times New Roman" w:cs="Times New Roman"/>
          <w:b/>
          <w:sz w:val="24"/>
          <w:szCs w:val="24"/>
          <w:lang w:eastAsia="ru-RU"/>
        </w:rPr>
      </w:pPr>
      <w:r w:rsidRPr="00FB5C20">
        <w:rPr>
          <w:rFonts w:ascii="Times New Roman" w:eastAsia="Times New Roman" w:hAnsi="Times New Roman" w:cs="Times New Roman"/>
          <w:b/>
          <w:sz w:val="24"/>
          <w:szCs w:val="24"/>
          <w:lang w:eastAsia="ru-RU"/>
        </w:rPr>
        <w:t xml:space="preserve">Содержание программы </w:t>
      </w:r>
    </w:p>
    <w:p w:rsidR="004A229D" w:rsidRPr="00FB5C20" w:rsidRDefault="00D1243D" w:rsidP="00FB5C20">
      <w:pPr>
        <w:spacing w:after="0" w:line="240" w:lineRule="auto"/>
        <w:jc w:val="both"/>
        <w:rPr>
          <w:rFonts w:ascii="Times New Roman" w:eastAsia="Times New Roman" w:hAnsi="Times New Roman" w:cs="Times New Roman"/>
          <w:sz w:val="24"/>
          <w:szCs w:val="24"/>
          <w:lang w:eastAsia="ru-RU"/>
        </w:rPr>
      </w:pPr>
      <w:r w:rsidRPr="00FB5C20">
        <w:rPr>
          <w:rFonts w:ascii="Times New Roman" w:eastAsia="Times New Roman" w:hAnsi="Times New Roman" w:cs="Times New Roman"/>
          <w:sz w:val="24"/>
          <w:szCs w:val="24"/>
          <w:lang w:eastAsia="ru-RU"/>
        </w:rPr>
        <w:t>-естественнонаучное;</w:t>
      </w:r>
    </w:p>
    <w:p w:rsidR="004A229D" w:rsidRDefault="004A229D" w:rsidP="00FB5C20">
      <w:pPr>
        <w:spacing w:after="0" w:line="240" w:lineRule="auto"/>
        <w:jc w:val="both"/>
        <w:rPr>
          <w:rFonts w:ascii="Times New Roman" w:eastAsia="Times New Roman" w:hAnsi="Times New Roman" w:cs="Times New Roman"/>
          <w:sz w:val="24"/>
          <w:szCs w:val="24"/>
          <w:lang w:eastAsia="ru-RU"/>
        </w:rPr>
      </w:pPr>
      <w:r w:rsidRPr="00FB5C20">
        <w:rPr>
          <w:rFonts w:ascii="Times New Roman" w:eastAsia="Times New Roman" w:hAnsi="Times New Roman" w:cs="Times New Roman"/>
          <w:sz w:val="24"/>
          <w:szCs w:val="24"/>
          <w:lang w:eastAsia="ru-RU"/>
        </w:rPr>
        <w:t>-социально-</w:t>
      </w:r>
      <w:r w:rsidR="00D1243D" w:rsidRPr="00FB5C20">
        <w:rPr>
          <w:rFonts w:ascii="Times New Roman" w:eastAsia="Times New Roman" w:hAnsi="Times New Roman" w:cs="Times New Roman"/>
          <w:sz w:val="24"/>
          <w:szCs w:val="24"/>
          <w:lang w:eastAsia="ru-RU"/>
        </w:rPr>
        <w:t>гуманитарное</w:t>
      </w:r>
      <w:r w:rsidRPr="00FB5C20">
        <w:rPr>
          <w:rFonts w:ascii="Times New Roman" w:eastAsia="Times New Roman" w:hAnsi="Times New Roman" w:cs="Times New Roman"/>
          <w:sz w:val="24"/>
          <w:szCs w:val="24"/>
          <w:lang w:eastAsia="ru-RU"/>
        </w:rPr>
        <w:t>;</w:t>
      </w:r>
    </w:p>
    <w:p w:rsidR="00EE4904" w:rsidRPr="00EE4904" w:rsidRDefault="00EE4904" w:rsidP="00EE490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EE4904">
        <w:rPr>
          <w:rFonts w:ascii="Times New Roman" w:eastAsia="Times New Roman" w:hAnsi="Times New Roman" w:cs="Times New Roman"/>
          <w:sz w:val="24"/>
          <w:szCs w:val="24"/>
          <w:lang w:eastAsia="ru-RU"/>
        </w:rPr>
        <w:t>физкультурно- спортивное;</w:t>
      </w:r>
    </w:p>
    <w:p w:rsidR="00EE4904" w:rsidRPr="00FB5C20" w:rsidRDefault="00EE4904" w:rsidP="00EE4904">
      <w:pPr>
        <w:spacing w:after="0" w:line="240" w:lineRule="auto"/>
        <w:jc w:val="both"/>
        <w:rPr>
          <w:rFonts w:ascii="Times New Roman" w:eastAsia="Times New Roman" w:hAnsi="Times New Roman" w:cs="Times New Roman"/>
          <w:sz w:val="24"/>
          <w:szCs w:val="24"/>
          <w:lang w:eastAsia="ru-RU"/>
        </w:rPr>
      </w:pPr>
      <w:r w:rsidRPr="00EE4904">
        <w:rPr>
          <w:rFonts w:ascii="Times New Roman" w:eastAsia="Times New Roman" w:hAnsi="Times New Roman" w:cs="Times New Roman"/>
          <w:sz w:val="24"/>
          <w:szCs w:val="24"/>
          <w:lang w:eastAsia="ru-RU"/>
        </w:rPr>
        <w:t>- художественное.</w:t>
      </w:r>
    </w:p>
    <w:p w:rsidR="004A229D" w:rsidRDefault="001B7CC7" w:rsidP="00FB5C20">
      <w:pPr>
        <w:spacing w:after="0" w:line="240" w:lineRule="auto"/>
        <w:jc w:val="both"/>
        <w:rPr>
          <w:rFonts w:ascii="Times New Roman" w:eastAsia="Times New Roman" w:hAnsi="Times New Roman" w:cs="Times New Roman"/>
          <w:b/>
          <w:sz w:val="24"/>
          <w:szCs w:val="24"/>
          <w:u w:val="single"/>
          <w:lang w:eastAsia="ru-RU"/>
        </w:rPr>
      </w:pPr>
      <w:r w:rsidRPr="00FB5C20">
        <w:rPr>
          <w:rFonts w:ascii="Times New Roman" w:eastAsia="Times New Roman" w:hAnsi="Times New Roman" w:cs="Times New Roman"/>
          <w:b/>
          <w:sz w:val="24"/>
          <w:szCs w:val="24"/>
          <w:u w:val="single"/>
          <w:lang w:eastAsia="ru-RU"/>
        </w:rPr>
        <w:t>Естественно</w:t>
      </w:r>
      <w:r w:rsidR="004A229D" w:rsidRPr="00FB5C20">
        <w:rPr>
          <w:rFonts w:ascii="Times New Roman" w:eastAsia="Times New Roman" w:hAnsi="Times New Roman" w:cs="Times New Roman"/>
          <w:b/>
          <w:sz w:val="24"/>
          <w:szCs w:val="24"/>
          <w:u w:val="single"/>
          <w:lang w:eastAsia="ru-RU"/>
        </w:rPr>
        <w:t>научное направление:</w:t>
      </w:r>
    </w:p>
    <w:p w:rsidR="00EE4904" w:rsidRDefault="00EE4904" w:rsidP="00FB5C20">
      <w:pPr>
        <w:spacing w:after="0" w:line="240" w:lineRule="auto"/>
        <w:jc w:val="both"/>
        <w:rPr>
          <w:rFonts w:ascii="Times New Roman" w:eastAsia="Times New Roman" w:hAnsi="Times New Roman" w:cs="Times New Roman"/>
          <w:b/>
          <w:sz w:val="24"/>
          <w:szCs w:val="24"/>
          <w:u w:val="single"/>
          <w:lang w:eastAsia="ru-RU"/>
        </w:rPr>
      </w:pPr>
    </w:p>
    <w:p w:rsidR="00EE4904" w:rsidRPr="00FA2786" w:rsidRDefault="00EE4904" w:rsidP="00EE4904">
      <w:pPr>
        <w:spacing w:after="0" w:line="240" w:lineRule="auto"/>
        <w:jc w:val="both"/>
        <w:rPr>
          <w:rFonts w:ascii="Times New Roman" w:eastAsia="Times New Roman" w:hAnsi="Times New Roman" w:cs="Times New Roman"/>
          <w:b/>
          <w:sz w:val="24"/>
          <w:szCs w:val="24"/>
          <w:u w:val="single"/>
          <w:lang w:eastAsia="ru-RU"/>
        </w:rPr>
      </w:pPr>
      <w:r w:rsidRPr="00FA2786">
        <w:rPr>
          <w:rFonts w:ascii="Times New Roman" w:eastAsia="Times New Roman" w:hAnsi="Times New Roman" w:cs="Times New Roman"/>
          <w:b/>
          <w:sz w:val="24"/>
          <w:szCs w:val="24"/>
          <w:u w:val="single"/>
          <w:lang w:eastAsia="ru-RU"/>
        </w:rPr>
        <w:t>«Юный биолог»</w:t>
      </w:r>
    </w:p>
    <w:p w:rsidR="00EE4904" w:rsidRPr="00EE4904" w:rsidRDefault="00EE4904" w:rsidP="00EE4904">
      <w:pPr>
        <w:widowControl w:val="0"/>
        <w:autoSpaceDE w:val="0"/>
        <w:autoSpaceDN w:val="0"/>
        <w:spacing w:before="90" w:after="0" w:line="240" w:lineRule="auto"/>
        <w:ind w:left="392"/>
        <w:jc w:val="both"/>
        <w:rPr>
          <w:rFonts w:ascii="Times New Roman" w:eastAsia="Times New Roman" w:hAnsi="Times New Roman" w:cs="Times New Roman"/>
          <w:sz w:val="24"/>
        </w:rPr>
      </w:pPr>
      <w:r w:rsidRPr="00EE4904">
        <w:rPr>
          <w:rFonts w:ascii="Times New Roman" w:eastAsia="Times New Roman" w:hAnsi="Times New Roman" w:cs="Times New Roman"/>
          <w:b/>
          <w:sz w:val="24"/>
        </w:rPr>
        <w:t>Цели</w:t>
      </w:r>
      <w:r w:rsidRPr="00EE4904">
        <w:rPr>
          <w:rFonts w:ascii="Times New Roman" w:eastAsia="Times New Roman" w:hAnsi="Times New Roman" w:cs="Times New Roman"/>
          <w:b/>
          <w:spacing w:val="-3"/>
          <w:sz w:val="24"/>
        </w:rPr>
        <w:t xml:space="preserve"> </w:t>
      </w:r>
      <w:r w:rsidRPr="00EE4904">
        <w:rPr>
          <w:rFonts w:ascii="Times New Roman" w:eastAsia="Times New Roman" w:hAnsi="Times New Roman" w:cs="Times New Roman"/>
          <w:b/>
          <w:sz w:val="24"/>
        </w:rPr>
        <w:t>и</w:t>
      </w:r>
      <w:r w:rsidRPr="00EE4904">
        <w:rPr>
          <w:rFonts w:ascii="Times New Roman" w:eastAsia="Times New Roman" w:hAnsi="Times New Roman" w:cs="Times New Roman"/>
          <w:b/>
          <w:spacing w:val="-4"/>
          <w:sz w:val="24"/>
        </w:rPr>
        <w:t xml:space="preserve"> </w:t>
      </w:r>
      <w:r w:rsidRPr="00EE4904">
        <w:rPr>
          <w:rFonts w:ascii="Times New Roman" w:eastAsia="Times New Roman" w:hAnsi="Times New Roman" w:cs="Times New Roman"/>
          <w:b/>
          <w:sz w:val="24"/>
        </w:rPr>
        <w:t>задачи</w:t>
      </w:r>
      <w:r w:rsidRPr="00EE4904">
        <w:rPr>
          <w:rFonts w:ascii="Times New Roman" w:eastAsia="Times New Roman" w:hAnsi="Times New Roman" w:cs="Times New Roman"/>
          <w:b/>
          <w:spacing w:val="-6"/>
          <w:sz w:val="24"/>
        </w:rPr>
        <w:t xml:space="preserve"> </w:t>
      </w:r>
      <w:r w:rsidRPr="00EE4904">
        <w:rPr>
          <w:rFonts w:ascii="Times New Roman" w:eastAsia="Times New Roman" w:hAnsi="Times New Roman" w:cs="Times New Roman"/>
          <w:b/>
          <w:sz w:val="24"/>
        </w:rPr>
        <w:t>курса</w:t>
      </w:r>
      <w:r w:rsidRPr="00EE4904">
        <w:rPr>
          <w:rFonts w:ascii="Times New Roman" w:eastAsia="Times New Roman" w:hAnsi="Times New Roman" w:cs="Times New Roman"/>
          <w:sz w:val="24"/>
        </w:rPr>
        <w:t>:</w:t>
      </w:r>
    </w:p>
    <w:p w:rsidR="00EE4904" w:rsidRPr="00EE4904" w:rsidRDefault="00EE4904" w:rsidP="00EE1978">
      <w:pPr>
        <w:widowControl w:val="0"/>
        <w:numPr>
          <w:ilvl w:val="0"/>
          <w:numId w:val="1"/>
        </w:numPr>
        <w:tabs>
          <w:tab w:val="left" w:pos="655"/>
        </w:tabs>
        <w:autoSpaceDE w:val="0"/>
        <w:autoSpaceDN w:val="0"/>
        <w:spacing w:after="0" w:line="240" w:lineRule="auto"/>
        <w:ind w:left="654"/>
        <w:rPr>
          <w:rFonts w:ascii="Times New Roman" w:eastAsia="Times New Roman" w:hAnsi="Times New Roman" w:cs="Times New Roman"/>
          <w:sz w:val="24"/>
        </w:rPr>
      </w:pPr>
      <w:r w:rsidRPr="00EE4904">
        <w:rPr>
          <w:rFonts w:ascii="Times New Roman" w:eastAsia="Times New Roman" w:hAnsi="Times New Roman" w:cs="Times New Roman"/>
          <w:sz w:val="24"/>
        </w:rPr>
        <w:t>познакомить</w:t>
      </w:r>
      <w:r w:rsidRPr="00EE4904">
        <w:rPr>
          <w:rFonts w:ascii="Times New Roman" w:eastAsia="Times New Roman" w:hAnsi="Times New Roman" w:cs="Times New Roman"/>
          <w:spacing w:val="-8"/>
          <w:sz w:val="24"/>
        </w:rPr>
        <w:t xml:space="preserve"> </w:t>
      </w:r>
      <w:r w:rsidRPr="00EE4904">
        <w:rPr>
          <w:rFonts w:ascii="Times New Roman" w:eastAsia="Times New Roman" w:hAnsi="Times New Roman" w:cs="Times New Roman"/>
          <w:sz w:val="24"/>
        </w:rPr>
        <w:t>учащихся</w:t>
      </w:r>
      <w:r w:rsidRPr="00EE4904">
        <w:rPr>
          <w:rFonts w:ascii="Times New Roman" w:eastAsia="Times New Roman" w:hAnsi="Times New Roman" w:cs="Times New Roman"/>
          <w:spacing w:val="-8"/>
          <w:sz w:val="24"/>
        </w:rPr>
        <w:t xml:space="preserve"> </w:t>
      </w:r>
      <w:r w:rsidRPr="00EE4904">
        <w:rPr>
          <w:rFonts w:ascii="Times New Roman" w:eastAsia="Times New Roman" w:hAnsi="Times New Roman" w:cs="Times New Roman"/>
          <w:sz w:val="24"/>
        </w:rPr>
        <w:t>со</w:t>
      </w:r>
      <w:r w:rsidRPr="00EE4904">
        <w:rPr>
          <w:rFonts w:ascii="Times New Roman" w:eastAsia="Times New Roman" w:hAnsi="Times New Roman" w:cs="Times New Roman"/>
          <w:spacing w:val="-2"/>
          <w:sz w:val="24"/>
        </w:rPr>
        <w:t xml:space="preserve"> </w:t>
      </w:r>
      <w:r w:rsidRPr="00EE4904">
        <w:rPr>
          <w:rFonts w:ascii="Times New Roman" w:eastAsia="Times New Roman" w:hAnsi="Times New Roman" w:cs="Times New Roman"/>
          <w:sz w:val="24"/>
        </w:rPr>
        <w:t>строением</w:t>
      </w:r>
      <w:r w:rsidRPr="00EE4904">
        <w:rPr>
          <w:rFonts w:ascii="Times New Roman" w:eastAsia="Times New Roman" w:hAnsi="Times New Roman" w:cs="Times New Roman"/>
          <w:spacing w:val="-9"/>
          <w:sz w:val="24"/>
        </w:rPr>
        <w:t xml:space="preserve"> </w:t>
      </w:r>
      <w:r w:rsidRPr="00EE4904">
        <w:rPr>
          <w:rFonts w:ascii="Times New Roman" w:eastAsia="Times New Roman" w:hAnsi="Times New Roman" w:cs="Times New Roman"/>
          <w:sz w:val="24"/>
        </w:rPr>
        <w:t>растений</w:t>
      </w:r>
      <w:r w:rsidRPr="00EE4904">
        <w:rPr>
          <w:rFonts w:ascii="Times New Roman" w:eastAsia="Times New Roman" w:hAnsi="Times New Roman" w:cs="Times New Roman"/>
          <w:spacing w:val="-11"/>
          <w:sz w:val="24"/>
        </w:rPr>
        <w:t xml:space="preserve"> </w:t>
      </w:r>
      <w:r w:rsidRPr="00EE4904">
        <w:rPr>
          <w:rFonts w:ascii="Times New Roman" w:eastAsia="Times New Roman" w:hAnsi="Times New Roman" w:cs="Times New Roman"/>
          <w:sz w:val="24"/>
        </w:rPr>
        <w:t>и</w:t>
      </w:r>
      <w:r w:rsidRPr="00EE4904">
        <w:rPr>
          <w:rFonts w:ascii="Times New Roman" w:eastAsia="Times New Roman" w:hAnsi="Times New Roman" w:cs="Times New Roman"/>
          <w:spacing w:val="-10"/>
          <w:sz w:val="24"/>
        </w:rPr>
        <w:t xml:space="preserve"> </w:t>
      </w:r>
      <w:r w:rsidRPr="00EE4904">
        <w:rPr>
          <w:rFonts w:ascii="Times New Roman" w:eastAsia="Times New Roman" w:hAnsi="Times New Roman" w:cs="Times New Roman"/>
          <w:sz w:val="24"/>
        </w:rPr>
        <w:t>основными</w:t>
      </w:r>
      <w:r w:rsidRPr="00EE4904">
        <w:rPr>
          <w:rFonts w:ascii="Times New Roman" w:eastAsia="Times New Roman" w:hAnsi="Times New Roman" w:cs="Times New Roman"/>
          <w:spacing w:val="-7"/>
          <w:sz w:val="24"/>
        </w:rPr>
        <w:t xml:space="preserve"> </w:t>
      </w:r>
      <w:r w:rsidRPr="00EE4904">
        <w:rPr>
          <w:rFonts w:ascii="Times New Roman" w:eastAsia="Times New Roman" w:hAnsi="Times New Roman" w:cs="Times New Roman"/>
          <w:sz w:val="24"/>
        </w:rPr>
        <w:t>процессами</w:t>
      </w:r>
      <w:r w:rsidRPr="00EE4904">
        <w:rPr>
          <w:rFonts w:ascii="Times New Roman" w:eastAsia="Times New Roman" w:hAnsi="Times New Roman" w:cs="Times New Roman"/>
          <w:spacing w:val="-9"/>
          <w:sz w:val="24"/>
        </w:rPr>
        <w:t xml:space="preserve"> </w:t>
      </w:r>
      <w:r w:rsidRPr="00EE4904">
        <w:rPr>
          <w:rFonts w:ascii="Times New Roman" w:eastAsia="Times New Roman" w:hAnsi="Times New Roman" w:cs="Times New Roman"/>
          <w:sz w:val="24"/>
        </w:rPr>
        <w:t>(питание,</w:t>
      </w:r>
      <w:r w:rsidRPr="00EE4904">
        <w:rPr>
          <w:rFonts w:ascii="Times New Roman" w:eastAsia="Times New Roman" w:hAnsi="Times New Roman" w:cs="Times New Roman"/>
          <w:spacing w:val="-6"/>
          <w:sz w:val="24"/>
        </w:rPr>
        <w:t xml:space="preserve"> </w:t>
      </w:r>
      <w:r w:rsidRPr="00EE4904">
        <w:rPr>
          <w:rFonts w:ascii="Times New Roman" w:eastAsia="Times New Roman" w:hAnsi="Times New Roman" w:cs="Times New Roman"/>
          <w:sz w:val="24"/>
        </w:rPr>
        <w:t>дыхание,</w:t>
      </w:r>
      <w:r w:rsidRPr="00EE4904">
        <w:rPr>
          <w:rFonts w:ascii="Times New Roman" w:eastAsia="Times New Roman" w:hAnsi="Times New Roman" w:cs="Times New Roman"/>
          <w:spacing w:val="-7"/>
          <w:sz w:val="24"/>
        </w:rPr>
        <w:t xml:space="preserve"> </w:t>
      </w:r>
      <w:r w:rsidRPr="00EE4904">
        <w:rPr>
          <w:rFonts w:ascii="Times New Roman" w:eastAsia="Times New Roman" w:hAnsi="Times New Roman" w:cs="Times New Roman"/>
          <w:sz w:val="24"/>
        </w:rPr>
        <w:t>рост</w:t>
      </w:r>
      <w:r w:rsidRPr="00EE4904">
        <w:rPr>
          <w:rFonts w:ascii="Times New Roman" w:eastAsia="Times New Roman" w:hAnsi="Times New Roman" w:cs="Times New Roman"/>
          <w:spacing w:val="-10"/>
          <w:sz w:val="24"/>
        </w:rPr>
        <w:t xml:space="preserve"> </w:t>
      </w:r>
      <w:r w:rsidRPr="00EE4904">
        <w:rPr>
          <w:rFonts w:ascii="Times New Roman" w:eastAsia="Times New Roman" w:hAnsi="Times New Roman" w:cs="Times New Roman"/>
          <w:sz w:val="24"/>
        </w:rPr>
        <w:t>и</w:t>
      </w:r>
      <w:r w:rsidRPr="00EE4904">
        <w:rPr>
          <w:rFonts w:ascii="Times New Roman" w:eastAsia="Times New Roman" w:hAnsi="Times New Roman" w:cs="Times New Roman"/>
          <w:spacing w:val="-11"/>
          <w:sz w:val="24"/>
        </w:rPr>
        <w:t xml:space="preserve"> </w:t>
      </w:r>
      <w:r w:rsidRPr="00EE4904">
        <w:rPr>
          <w:rFonts w:ascii="Times New Roman" w:eastAsia="Times New Roman" w:hAnsi="Times New Roman" w:cs="Times New Roman"/>
          <w:sz w:val="24"/>
        </w:rPr>
        <w:t>т.д.);</w:t>
      </w:r>
    </w:p>
    <w:p w:rsidR="00EE4904" w:rsidRPr="00EE4904" w:rsidRDefault="00EE4904" w:rsidP="00EE1978">
      <w:pPr>
        <w:widowControl w:val="0"/>
        <w:numPr>
          <w:ilvl w:val="0"/>
          <w:numId w:val="1"/>
        </w:numPr>
        <w:tabs>
          <w:tab w:val="left" w:pos="655"/>
        </w:tabs>
        <w:autoSpaceDE w:val="0"/>
        <w:autoSpaceDN w:val="0"/>
        <w:spacing w:before="5" w:after="0" w:line="240" w:lineRule="auto"/>
        <w:ind w:left="654"/>
        <w:rPr>
          <w:rFonts w:ascii="Times New Roman" w:eastAsia="Times New Roman" w:hAnsi="Times New Roman" w:cs="Times New Roman"/>
          <w:sz w:val="24"/>
        </w:rPr>
      </w:pPr>
      <w:r w:rsidRPr="00EE4904">
        <w:rPr>
          <w:rFonts w:ascii="Times New Roman" w:eastAsia="Times New Roman" w:hAnsi="Times New Roman" w:cs="Times New Roman"/>
          <w:spacing w:val="-1"/>
          <w:sz w:val="24"/>
        </w:rPr>
        <w:t>начать</w:t>
      </w:r>
      <w:r w:rsidRPr="00EE4904">
        <w:rPr>
          <w:rFonts w:ascii="Times New Roman" w:eastAsia="Times New Roman" w:hAnsi="Times New Roman" w:cs="Times New Roman"/>
          <w:spacing w:val="-7"/>
          <w:sz w:val="24"/>
        </w:rPr>
        <w:t xml:space="preserve"> </w:t>
      </w:r>
      <w:r w:rsidRPr="00EE4904">
        <w:rPr>
          <w:rFonts w:ascii="Times New Roman" w:eastAsia="Times New Roman" w:hAnsi="Times New Roman" w:cs="Times New Roman"/>
          <w:spacing w:val="-1"/>
          <w:sz w:val="24"/>
        </w:rPr>
        <w:t>формирование</w:t>
      </w:r>
      <w:r w:rsidRPr="00EE4904">
        <w:rPr>
          <w:rFonts w:ascii="Times New Roman" w:eastAsia="Times New Roman" w:hAnsi="Times New Roman" w:cs="Times New Roman"/>
          <w:spacing w:val="-13"/>
          <w:sz w:val="24"/>
        </w:rPr>
        <w:t xml:space="preserve"> </w:t>
      </w:r>
      <w:r w:rsidRPr="00EE4904">
        <w:rPr>
          <w:rFonts w:ascii="Times New Roman" w:eastAsia="Times New Roman" w:hAnsi="Times New Roman" w:cs="Times New Roman"/>
          <w:spacing w:val="-1"/>
          <w:sz w:val="24"/>
        </w:rPr>
        <w:t>знаний</w:t>
      </w:r>
      <w:r w:rsidRPr="00EE4904">
        <w:rPr>
          <w:rFonts w:ascii="Times New Roman" w:eastAsia="Times New Roman" w:hAnsi="Times New Roman" w:cs="Times New Roman"/>
          <w:spacing w:val="-14"/>
          <w:sz w:val="24"/>
        </w:rPr>
        <w:t xml:space="preserve"> </w:t>
      </w:r>
      <w:r w:rsidRPr="00EE4904">
        <w:rPr>
          <w:rFonts w:ascii="Times New Roman" w:eastAsia="Times New Roman" w:hAnsi="Times New Roman" w:cs="Times New Roman"/>
          <w:spacing w:val="-1"/>
          <w:sz w:val="24"/>
        </w:rPr>
        <w:t>о</w:t>
      </w:r>
      <w:r w:rsidRPr="00EE4904">
        <w:rPr>
          <w:rFonts w:ascii="Times New Roman" w:eastAsia="Times New Roman" w:hAnsi="Times New Roman" w:cs="Times New Roman"/>
          <w:spacing w:val="-4"/>
          <w:sz w:val="24"/>
        </w:rPr>
        <w:t xml:space="preserve"> </w:t>
      </w:r>
      <w:r w:rsidRPr="00EE4904">
        <w:rPr>
          <w:rFonts w:ascii="Times New Roman" w:eastAsia="Times New Roman" w:hAnsi="Times New Roman" w:cs="Times New Roman"/>
          <w:spacing w:val="-1"/>
          <w:sz w:val="24"/>
        </w:rPr>
        <w:t>методах</w:t>
      </w:r>
      <w:r w:rsidRPr="00EE4904">
        <w:rPr>
          <w:rFonts w:ascii="Times New Roman" w:eastAsia="Times New Roman" w:hAnsi="Times New Roman" w:cs="Times New Roman"/>
          <w:spacing w:val="-6"/>
          <w:sz w:val="24"/>
        </w:rPr>
        <w:t xml:space="preserve"> </w:t>
      </w:r>
      <w:r w:rsidRPr="00EE4904">
        <w:rPr>
          <w:rFonts w:ascii="Times New Roman" w:eastAsia="Times New Roman" w:hAnsi="Times New Roman" w:cs="Times New Roman"/>
          <w:spacing w:val="-1"/>
          <w:sz w:val="24"/>
        </w:rPr>
        <w:t>научного</w:t>
      </w:r>
      <w:r w:rsidRPr="00EE4904">
        <w:rPr>
          <w:rFonts w:ascii="Times New Roman" w:eastAsia="Times New Roman" w:hAnsi="Times New Roman" w:cs="Times New Roman"/>
          <w:spacing w:val="-8"/>
          <w:sz w:val="24"/>
        </w:rPr>
        <w:t xml:space="preserve"> </w:t>
      </w:r>
      <w:r w:rsidRPr="00EE4904">
        <w:rPr>
          <w:rFonts w:ascii="Times New Roman" w:eastAsia="Times New Roman" w:hAnsi="Times New Roman" w:cs="Times New Roman"/>
          <w:spacing w:val="-1"/>
          <w:sz w:val="24"/>
        </w:rPr>
        <w:t>познания</w:t>
      </w:r>
      <w:r w:rsidRPr="00EE4904">
        <w:rPr>
          <w:rFonts w:ascii="Times New Roman" w:eastAsia="Times New Roman" w:hAnsi="Times New Roman" w:cs="Times New Roman"/>
          <w:spacing w:val="-14"/>
          <w:sz w:val="24"/>
        </w:rPr>
        <w:t xml:space="preserve"> </w:t>
      </w:r>
      <w:r w:rsidRPr="00EE4904">
        <w:rPr>
          <w:rFonts w:ascii="Times New Roman" w:eastAsia="Times New Roman" w:hAnsi="Times New Roman" w:cs="Times New Roman"/>
          <w:spacing w:val="-1"/>
          <w:sz w:val="24"/>
        </w:rPr>
        <w:t>природы,</w:t>
      </w:r>
      <w:r w:rsidRPr="00EE4904">
        <w:rPr>
          <w:rFonts w:ascii="Times New Roman" w:eastAsia="Times New Roman" w:hAnsi="Times New Roman" w:cs="Times New Roman"/>
          <w:spacing w:val="-4"/>
          <w:sz w:val="24"/>
        </w:rPr>
        <w:t xml:space="preserve"> </w:t>
      </w:r>
      <w:r w:rsidRPr="00EE4904">
        <w:rPr>
          <w:rFonts w:ascii="Times New Roman" w:eastAsia="Times New Roman" w:hAnsi="Times New Roman" w:cs="Times New Roman"/>
          <w:sz w:val="24"/>
        </w:rPr>
        <w:t>умений,</w:t>
      </w:r>
      <w:r w:rsidRPr="00EE4904">
        <w:rPr>
          <w:rFonts w:ascii="Times New Roman" w:eastAsia="Times New Roman" w:hAnsi="Times New Roman" w:cs="Times New Roman"/>
          <w:spacing w:val="-6"/>
          <w:sz w:val="24"/>
        </w:rPr>
        <w:t xml:space="preserve"> </w:t>
      </w:r>
      <w:r w:rsidRPr="00EE4904">
        <w:rPr>
          <w:rFonts w:ascii="Times New Roman" w:eastAsia="Times New Roman" w:hAnsi="Times New Roman" w:cs="Times New Roman"/>
          <w:sz w:val="24"/>
        </w:rPr>
        <w:t>связанных</w:t>
      </w:r>
      <w:r w:rsidRPr="00EE4904">
        <w:rPr>
          <w:rFonts w:ascii="Times New Roman" w:eastAsia="Times New Roman" w:hAnsi="Times New Roman" w:cs="Times New Roman"/>
          <w:spacing w:val="-5"/>
          <w:sz w:val="24"/>
        </w:rPr>
        <w:t xml:space="preserve"> </w:t>
      </w:r>
      <w:r w:rsidRPr="00EE4904">
        <w:rPr>
          <w:rFonts w:ascii="Times New Roman" w:eastAsia="Times New Roman" w:hAnsi="Times New Roman" w:cs="Times New Roman"/>
          <w:sz w:val="24"/>
        </w:rPr>
        <w:t>с</w:t>
      </w:r>
      <w:r w:rsidRPr="00EE4904">
        <w:rPr>
          <w:rFonts w:ascii="Times New Roman" w:eastAsia="Times New Roman" w:hAnsi="Times New Roman" w:cs="Times New Roman"/>
          <w:spacing w:val="-14"/>
          <w:sz w:val="24"/>
        </w:rPr>
        <w:t xml:space="preserve"> </w:t>
      </w:r>
      <w:r w:rsidRPr="00EE4904">
        <w:rPr>
          <w:rFonts w:ascii="Times New Roman" w:eastAsia="Times New Roman" w:hAnsi="Times New Roman" w:cs="Times New Roman"/>
          <w:sz w:val="24"/>
        </w:rPr>
        <w:t>выполнением</w:t>
      </w:r>
      <w:r w:rsidRPr="00EE4904">
        <w:rPr>
          <w:rFonts w:ascii="Times New Roman" w:eastAsia="Times New Roman" w:hAnsi="Times New Roman" w:cs="Times New Roman"/>
          <w:spacing w:val="-4"/>
          <w:sz w:val="24"/>
        </w:rPr>
        <w:t xml:space="preserve"> </w:t>
      </w:r>
      <w:r w:rsidRPr="00EE4904">
        <w:rPr>
          <w:rFonts w:ascii="Times New Roman" w:eastAsia="Times New Roman" w:hAnsi="Times New Roman" w:cs="Times New Roman"/>
          <w:sz w:val="24"/>
        </w:rPr>
        <w:t>учебного</w:t>
      </w:r>
      <w:r w:rsidRPr="00EE4904">
        <w:rPr>
          <w:rFonts w:ascii="Times New Roman" w:eastAsia="Times New Roman" w:hAnsi="Times New Roman" w:cs="Times New Roman"/>
          <w:spacing w:val="-4"/>
          <w:sz w:val="24"/>
        </w:rPr>
        <w:t xml:space="preserve"> </w:t>
      </w:r>
      <w:r w:rsidRPr="00EE4904">
        <w:rPr>
          <w:rFonts w:ascii="Times New Roman" w:eastAsia="Times New Roman" w:hAnsi="Times New Roman" w:cs="Times New Roman"/>
          <w:sz w:val="24"/>
        </w:rPr>
        <w:t>исследования;</w:t>
      </w:r>
    </w:p>
    <w:p w:rsidR="00EE4904" w:rsidRPr="00EE4904" w:rsidRDefault="00EE4904" w:rsidP="00EE1978">
      <w:pPr>
        <w:widowControl w:val="0"/>
        <w:numPr>
          <w:ilvl w:val="0"/>
          <w:numId w:val="1"/>
        </w:numPr>
        <w:tabs>
          <w:tab w:val="left" w:pos="655"/>
        </w:tabs>
        <w:autoSpaceDE w:val="0"/>
        <w:autoSpaceDN w:val="0"/>
        <w:spacing w:after="0" w:line="240" w:lineRule="auto"/>
        <w:ind w:left="654"/>
        <w:rPr>
          <w:rFonts w:ascii="Times New Roman" w:eastAsia="Times New Roman" w:hAnsi="Times New Roman" w:cs="Times New Roman"/>
          <w:sz w:val="24"/>
        </w:rPr>
      </w:pPr>
      <w:r w:rsidRPr="00EE4904">
        <w:rPr>
          <w:rFonts w:ascii="Times New Roman" w:eastAsia="Times New Roman" w:hAnsi="Times New Roman" w:cs="Times New Roman"/>
          <w:sz w:val="24"/>
        </w:rPr>
        <w:t>развивать</w:t>
      </w:r>
      <w:r w:rsidRPr="00EE4904">
        <w:rPr>
          <w:rFonts w:ascii="Times New Roman" w:eastAsia="Times New Roman" w:hAnsi="Times New Roman" w:cs="Times New Roman"/>
          <w:spacing w:val="-7"/>
          <w:sz w:val="24"/>
        </w:rPr>
        <w:t xml:space="preserve"> </w:t>
      </w:r>
      <w:r w:rsidRPr="00EE4904">
        <w:rPr>
          <w:rFonts w:ascii="Times New Roman" w:eastAsia="Times New Roman" w:hAnsi="Times New Roman" w:cs="Times New Roman"/>
          <w:sz w:val="24"/>
        </w:rPr>
        <w:t>у</w:t>
      </w:r>
      <w:r w:rsidRPr="00EE4904">
        <w:rPr>
          <w:rFonts w:ascii="Times New Roman" w:eastAsia="Times New Roman" w:hAnsi="Times New Roman" w:cs="Times New Roman"/>
          <w:spacing w:val="-14"/>
          <w:sz w:val="24"/>
        </w:rPr>
        <w:t xml:space="preserve"> </w:t>
      </w:r>
      <w:r w:rsidRPr="00EE4904">
        <w:rPr>
          <w:rFonts w:ascii="Times New Roman" w:eastAsia="Times New Roman" w:hAnsi="Times New Roman" w:cs="Times New Roman"/>
          <w:sz w:val="24"/>
        </w:rPr>
        <w:t>учащихся</w:t>
      </w:r>
      <w:r w:rsidRPr="00EE4904">
        <w:rPr>
          <w:rFonts w:ascii="Times New Roman" w:eastAsia="Times New Roman" w:hAnsi="Times New Roman" w:cs="Times New Roman"/>
          <w:spacing w:val="1"/>
          <w:sz w:val="24"/>
        </w:rPr>
        <w:t xml:space="preserve"> </w:t>
      </w:r>
      <w:r w:rsidRPr="00EE4904">
        <w:rPr>
          <w:rFonts w:ascii="Times New Roman" w:eastAsia="Times New Roman" w:hAnsi="Times New Roman" w:cs="Times New Roman"/>
          <w:sz w:val="24"/>
        </w:rPr>
        <w:t>устойчивый</w:t>
      </w:r>
      <w:r w:rsidRPr="00EE4904">
        <w:rPr>
          <w:rFonts w:ascii="Times New Roman" w:eastAsia="Times New Roman" w:hAnsi="Times New Roman" w:cs="Times New Roman"/>
          <w:spacing w:val="-9"/>
          <w:sz w:val="24"/>
        </w:rPr>
        <w:t xml:space="preserve"> </w:t>
      </w:r>
      <w:r w:rsidRPr="00EE4904">
        <w:rPr>
          <w:rFonts w:ascii="Times New Roman" w:eastAsia="Times New Roman" w:hAnsi="Times New Roman" w:cs="Times New Roman"/>
          <w:sz w:val="24"/>
        </w:rPr>
        <w:t>интерес</w:t>
      </w:r>
      <w:r w:rsidRPr="00EE4904">
        <w:rPr>
          <w:rFonts w:ascii="Times New Roman" w:eastAsia="Times New Roman" w:hAnsi="Times New Roman" w:cs="Times New Roman"/>
          <w:spacing w:val="-11"/>
          <w:sz w:val="24"/>
        </w:rPr>
        <w:t xml:space="preserve"> </w:t>
      </w:r>
      <w:r w:rsidRPr="00EE4904">
        <w:rPr>
          <w:rFonts w:ascii="Times New Roman" w:eastAsia="Times New Roman" w:hAnsi="Times New Roman" w:cs="Times New Roman"/>
          <w:sz w:val="24"/>
        </w:rPr>
        <w:t>к</w:t>
      </w:r>
      <w:r w:rsidRPr="00EE4904">
        <w:rPr>
          <w:rFonts w:ascii="Times New Roman" w:eastAsia="Times New Roman" w:hAnsi="Times New Roman" w:cs="Times New Roman"/>
          <w:spacing w:val="-11"/>
          <w:sz w:val="24"/>
        </w:rPr>
        <w:t xml:space="preserve"> </w:t>
      </w:r>
      <w:r w:rsidRPr="00EE4904">
        <w:rPr>
          <w:rFonts w:ascii="Times New Roman" w:eastAsia="Times New Roman" w:hAnsi="Times New Roman" w:cs="Times New Roman"/>
          <w:sz w:val="24"/>
        </w:rPr>
        <w:t>биологии</w:t>
      </w:r>
      <w:r w:rsidRPr="00EE4904">
        <w:rPr>
          <w:rFonts w:ascii="Times New Roman" w:eastAsia="Times New Roman" w:hAnsi="Times New Roman" w:cs="Times New Roman"/>
          <w:spacing w:val="-8"/>
          <w:sz w:val="24"/>
        </w:rPr>
        <w:t xml:space="preserve"> </w:t>
      </w:r>
      <w:r w:rsidRPr="00EE4904">
        <w:rPr>
          <w:rFonts w:ascii="Times New Roman" w:eastAsia="Times New Roman" w:hAnsi="Times New Roman" w:cs="Times New Roman"/>
          <w:sz w:val="24"/>
        </w:rPr>
        <w:t>как</w:t>
      </w:r>
      <w:r w:rsidRPr="00EE4904">
        <w:rPr>
          <w:rFonts w:ascii="Times New Roman" w:eastAsia="Times New Roman" w:hAnsi="Times New Roman" w:cs="Times New Roman"/>
          <w:spacing w:val="-9"/>
          <w:sz w:val="24"/>
        </w:rPr>
        <w:t xml:space="preserve"> </w:t>
      </w:r>
      <w:r w:rsidRPr="00EE4904">
        <w:rPr>
          <w:rFonts w:ascii="Times New Roman" w:eastAsia="Times New Roman" w:hAnsi="Times New Roman" w:cs="Times New Roman"/>
          <w:sz w:val="24"/>
        </w:rPr>
        <w:t>науке;</w:t>
      </w:r>
    </w:p>
    <w:p w:rsidR="00EE4904" w:rsidRPr="00EE4904" w:rsidRDefault="00EE4904" w:rsidP="00EE1978">
      <w:pPr>
        <w:widowControl w:val="0"/>
        <w:numPr>
          <w:ilvl w:val="0"/>
          <w:numId w:val="1"/>
        </w:numPr>
        <w:tabs>
          <w:tab w:val="left" w:pos="655"/>
        </w:tabs>
        <w:autoSpaceDE w:val="0"/>
        <w:autoSpaceDN w:val="0"/>
        <w:spacing w:before="1" w:after="0" w:line="275" w:lineRule="exact"/>
        <w:ind w:left="654"/>
        <w:rPr>
          <w:rFonts w:ascii="Times New Roman" w:eastAsia="Times New Roman" w:hAnsi="Times New Roman" w:cs="Times New Roman"/>
          <w:sz w:val="24"/>
        </w:rPr>
      </w:pPr>
      <w:r w:rsidRPr="00EE4904">
        <w:rPr>
          <w:rFonts w:ascii="Times New Roman" w:eastAsia="Times New Roman" w:hAnsi="Times New Roman" w:cs="Times New Roman"/>
          <w:spacing w:val="-1"/>
          <w:sz w:val="24"/>
        </w:rPr>
        <w:t>начать</w:t>
      </w:r>
      <w:r w:rsidRPr="00EE4904">
        <w:rPr>
          <w:rFonts w:ascii="Times New Roman" w:eastAsia="Times New Roman" w:hAnsi="Times New Roman" w:cs="Times New Roman"/>
          <w:spacing w:val="-4"/>
          <w:sz w:val="24"/>
        </w:rPr>
        <w:t xml:space="preserve"> </w:t>
      </w:r>
      <w:r w:rsidRPr="00EE4904">
        <w:rPr>
          <w:rFonts w:ascii="Times New Roman" w:eastAsia="Times New Roman" w:hAnsi="Times New Roman" w:cs="Times New Roman"/>
          <w:spacing w:val="-1"/>
          <w:sz w:val="24"/>
        </w:rPr>
        <w:t>формирование</w:t>
      </w:r>
      <w:r w:rsidRPr="00EE4904">
        <w:rPr>
          <w:rFonts w:ascii="Times New Roman" w:eastAsia="Times New Roman" w:hAnsi="Times New Roman" w:cs="Times New Roman"/>
          <w:spacing w:val="-2"/>
          <w:sz w:val="24"/>
        </w:rPr>
        <w:t xml:space="preserve"> </w:t>
      </w:r>
      <w:r w:rsidRPr="00EE4904">
        <w:rPr>
          <w:rFonts w:ascii="Times New Roman" w:eastAsia="Times New Roman" w:hAnsi="Times New Roman" w:cs="Times New Roman"/>
          <w:spacing w:val="-1"/>
          <w:sz w:val="24"/>
        </w:rPr>
        <w:t>бережного</w:t>
      </w:r>
      <w:r w:rsidRPr="00EE4904">
        <w:rPr>
          <w:rFonts w:ascii="Times New Roman" w:eastAsia="Times New Roman" w:hAnsi="Times New Roman" w:cs="Times New Roman"/>
          <w:spacing w:val="-6"/>
          <w:sz w:val="24"/>
        </w:rPr>
        <w:t xml:space="preserve"> </w:t>
      </w:r>
      <w:r w:rsidRPr="00EE4904">
        <w:rPr>
          <w:rFonts w:ascii="Times New Roman" w:eastAsia="Times New Roman" w:hAnsi="Times New Roman" w:cs="Times New Roman"/>
          <w:sz w:val="24"/>
        </w:rPr>
        <w:t>отношения</w:t>
      </w:r>
      <w:r w:rsidRPr="00EE4904">
        <w:rPr>
          <w:rFonts w:ascii="Times New Roman" w:eastAsia="Times New Roman" w:hAnsi="Times New Roman" w:cs="Times New Roman"/>
          <w:spacing w:val="-4"/>
          <w:sz w:val="24"/>
        </w:rPr>
        <w:t xml:space="preserve"> </w:t>
      </w:r>
      <w:r w:rsidRPr="00EE4904">
        <w:rPr>
          <w:rFonts w:ascii="Times New Roman" w:eastAsia="Times New Roman" w:hAnsi="Times New Roman" w:cs="Times New Roman"/>
          <w:sz w:val="24"/>
        </w:rPr>
        <w:t>к</w:t>
      </w:r>
      <w:r w:rsidRPr="00EE4904">
        <w:rPr>
          <w:rFonts w:ascii="Times New Roman" w:eastAsia="Times New Roman" w:hAnsi="Times New Roman" w:cs="Times New Roman"/>
          <w:spacing w:val="-15"/>
          <w:sz w:val="24"/>
        </w:rPr>
        <w:t xml:space="preserve"> </w:t>
      </w:r>
      <w:r w:rsidRPr="00EE4904">
        <w:rPr>
          <w:rFonts w:ascii="Times New Roman" w:eastAsia="Times New Roman" w:hAnsi="Times New Roman" w:cs="Times New Roman"/>
          <w:sz w:val="24"/>
        </w:rPr>
        <w:t>растительному</w:t>
      </w:r>
      <w:r w:rsidRPr="00EE4904">
        <w:rPr>
          <w:rFonts w:ascii="Times New Roman" w:eastAsia="Times New Roman" w:hAnsi="Times New Roman" w:cs="Times New Roman"/>
          <w:spacing w:val="-20"/>
          <w:sz w:val="24"/>
        </w:rPr>
        <w:t xml:space="preserve"> </w:t>
      </w:r>
      <w:r w:rsidRPr="00EE4904">
        <w:rPr>
          <w:rFonts w:ascii="Times New Roman" w:eastAsia="Times New Roman" w:hAnsi="Times New Roman" w:cs="Times New Roman"/>
          <w:sz w:val="24"/>
        </w:rPr>
        <w:t>миру.</w:t>
      </w:r>
    </w:p>
    <w:p w:rsidR="00EE4904" w:rsidRPr="00EE4904" w:rsidRDefault="00EE4904" w:rsidP="00EE4904">
      <w:pPr>
        <w:widowControl w:val="0"/>
        <w:autoSpaceDE w:val="0"/>
        <w:autoSpaceDN w:val="0"/>
        <w:spacing w:after="0" w:line="242" w:lineRule="auto"/>
        <w:ind w:left="392"/>
        <w:rPr>
          <w:rFonts w:ascii="Times New Roman" w:eastAsia="Times New Roman" w:hAnsi="Times New Roman" w:cs="Times New Roman"/>
          <w:sz w:val="24"/>
          <w:szCs w:val="24"/>
        </w:rPr>
      </w:pPr>
      <w:r w:rsidRPr="00EE4904">
        <w:rPr>
          <w:rFonts w:ascii="Times New Roman" w:eastAsia="Times New Roman" w:hAnsi="Times New Roman" w:cs="Times New Roman"/>
          <w:sz w:val="24"/>
          <w:szCs w:val="24"/>
        </w:rPr>
        <w:t>На</w:t>
      </w:r>
      <w:r w:rsidRPr="00EE4904">
        <w:rPr>
          <w:rFonts w:ascii="Times New Roman" w:eastAsia="Times New Roman" w:hAnsi="Times New Roman" w:cs="Times New Roman"/>
          <w:spacing w:val="-9"/>
          <w:sz w:val="24"/>
          <w:szCs w:val="24"/>
        </w:rPr>
        <w:t xml:space="preserve"> </w:t>
      </w:r>
      <w:r w:rsidRPr="00EE4904">
        <w:rPr>
          <w:rFonts w:ascii="Times New Roman" w:eastAsia="Times New Roman" w:hAnsi="Times New Roman" w:cs="Times New Roman"/>
          <w:sz w:val="24"/>
          <w:szCs w:val="24"/>
        </w:rPr>
        <w:t>внеурочную</w:t>
      </w:r>
      <w:r w:rsidRPr="00EE4904">
        <w:rPr>
          <w:rFonts w:ascii="Times New Roman" w:eastAsia="Times New Roman" w:hAnsi="Times New Roman" w:cs="Times New Roman"/>
          <w:spacing w:val="-5"/>
          <w:sz w:val="24"/>
          <w:szCs w:val="24"/>
        </w:rPr>
        <w:t xml:space="preserve"> </w:t>
      </w:r>
      <w:r w:rsidRPr="00EE4904">
        <w:rPr>
          <w:rFonts w:ascii="Times New Roman" w:eastAsia="Times New Roman" w:hAnsi="Times New Roman" w:cs="Times New Roman"/>
          <w:sz w:val="24"/>
          <w:szCs w:val="24"/>
        </w:rPr>
        <w:t>деятельность</w:t>
      </w:r>
      <w:r w:rsidRPr="00EE4904">
        <w:rPr>
          <w:rFonts w:ascii="Times New Roman" w:eastAsia="Times New Roman" w:hAnsi="Times New Roman" w:cs="Times New Roman"/>
          <w:spacing w:val="-6"/>
          <w:sz w:val="24"/>
          <w:szCs w:val="24"/>
        </w:rPr>
        <w:t xml:space="preserve"> </w:t>
      </w:r>
      <w:r w:rsidRPr="00EE4904">
        <w:rPr>
          <w:rFonts w:ascii="Times New Roman" w:eastAsia="Times New Roman" w:hAnsi="Times New Roman" w:cs="Times New Roman"/>
          <w:sz w:val="24"/>
          <w:szCs w:val="24"/>
        </w:rPr>
        <w:t>отводится</w:t>
      </w:r>
      <w:r w:rsidRPr="00EE4904">
        <w:rPr>
          <w:rFonts w:ascii="Times New Roman" w:eastAsia="Times New Roman" w:hAnsi="Times New Roman" w:cs="Times New Roman"/>
          <w:spacing w:val="-4"/>
          <w:sz w:val="24"/>
          <w:szCs w:val="24"/>
        </w:rPr>
        <w:t xml:space="preserve"> </w:t>
      </w:r>
      <w:r w:rsidRPr="00EE4904">
        <w:rPr>
          <w:rFonts w:ascii="Times New Roman" w:eastAsia="Times New Roman" w:hAnsi="Times New Roman" w:cs="Times New Roman"/>
          <w:sz w:val="24"/>
          <w:szCs w:val="24"/>
        </w:rPr>
        <w:t>35</w:t>
      </w:r>
      <w:r w:rsidRPr="00EE4904">
        <w:rPr>
          <w:rFonts w:ascii="Times New Roman" w:eastAsia="Times New Roman" w:hAnsi="Times New Roman" w:cs="Times New Roman"/>
          <w:spacing w:val="-11"/>
          <w:sz w:val="24"/>
          <w:szCs w:val="24"/>
        </w:rPr>
        <w:t xml:space="preserve"> </w:t>
      </w:r>
      <w:r w:rsidRPr="00EE4904">
        <w:rPr>
          <w:rFonts w:ascii="Times New Roman" w:eastAsia="Times New Roman" w:hAnsi="Times New Roman" w:cs="Times New Roman"/>
          <w:sz w:val="24"/>
          <w:szCs w:val="24"/>
        </w:rPr>
        <w:t>занятий.</w:t>
      </w:r>
      <w:r w:rsidRPr="00EE4904">
        <w:rPr>
          <w:rFonts w:ascii="Times New Roman" w:eastAsia="Times New Roman" w:hAnsi="Times New Roman" w:cs="Times New Roman"/>
          <w:spacing w:val="-7"/>
          <w:sz w:val="24"/>
          <w:szCs w:val="24"/>
        </w:rPr>
        <w:t xml:space="preserve"> </w:t>
      </w:r>
      <w:r w:rsidRPr="00EE4904">
        <w:rPr>
          <w:rFonts w:ascii="Times New Roman" w:eastAsia="Times New Roman" w:hAnsi="Times New Roman" w:cs="Times New Roman"/>
          <w:sz w:val="24"/>
          <w:szCs w:val="24"/>
        </w:rPr>
        <w:t>Материал</w:t>
      </w:r>
      <w:r w:rsidRPr="00EE4904">
        <w:rPr>
          <w:rFonts w:ascii="Times New Roman" w:eastAsia="Times New Roman" w:hAnsi="Times New Roman" w:cs="Times New Roman"/>
          <w:spacing w:val="-6"/>
          <w:sz w:val="24"/>
          <w:szCs w:val="24"/>
        </w:rPr>
        <w:t xml:space="preserve"> </w:t>
      </w:r>
      <w:r w:rsidRPr="00EE4904">
        <w:rPr>
          <w:rFonts w:ascii="Times New Roman" w:eastAsia="Times New Roman" w:hAnsi="Times New Roman" w:cs="Times New Roman"/>
          <w:sz w:val="24"/>
          <w:szCs w:val="24"/>
        </w:rPr>
        <w:t>курса</w:t>
      </w:r>
      <w:r w:rsidRPr="00EE4904">
        <w:rPr>
          <w:rFonts w:ascii="Times New Roman" w:eastAsia="Times New Roman" w:hAnsi="Times New Roman" w:cs="Times New Roman"/>
          <w:spacing w:val="-6"/>
          <w:sz w:val="24"/>
          <w:szCs w:val="24"/>
        </w:rPr>
        <w:t xml:space="preserve"> </w:t>
      </w:r>
      <w:r w:rsidRPr="00EE4904">
        <w:rPr>
          <w:rFonts w:ascii="Times New Roman" w:eastAsia="Times New Roman" w:hAnsi="Times New Roman" w:cs="Times New Roman"/>
          <w:sz w:val="24"/>
          <w:szCs w:val="24"/>
        </w:rPr>
        <w:t>разделен</w:t>
      </w:r>
      <w:r w:rsidRPr="00EE4904">
        <w:rPr>
          <w:rFonts w:ascii="Times New Roman" w:eastAsia="Times New Roman" w:hAnsi="Times New Roman" w:cs="Times New Roman"/>
          <w:spacing w:val="-4"/>
          <w:sz w:val="24"/>
          <w:szCs w:val="24"/>
        </w:rPr>
        <w:t xml:space="preserve"> </w:t>
      </w:r>
      <w:r w:rsidRPr="00EE4904">
        <w:rPr>
          <w:rFonts w:ascii="Times New Roman" w:eastAsia="Times New Roman" w:hAnsi="Times New Roman" w:cs="Times New Roman"/>
          <w:sz w:val="24"/>
          <w:szCs w:val="24"/>
        </w:rPr>
        <w:t>на</w:t>
      </w:r>
      <w:r w:rsidRPr="00EE4904">
        <w:rPr>
          <w:rFonts w:ascii="Times New Roman" w:eastAsia="Times New Roman" w:hAnsi="Times New Roman" w:cs="Times New Roman"/>
          <w:spacing w:val="-6"/>
          <w:sz w:val="24"/>
          <w:szCs w:val="24"/>
        </w:rPr>
        <w:t xml:space="preserve"> </w:t>
      </w:r>
      <w:r w:rsidRPr="00EE4904">
        <w:rPr>
          <w:rFonts w:ascii="Times New Roman" w:eastAsia="Times New Roman" w:hAnsi="Times New Roman" w:cs="Times New Roman"/>
          <w:sz w:val="24"/>
          <w:szCs w:val="24"/>
        </w:rPr>
        <w:t>разделы.</w:t>
      </w:r>
      <w:r w:rsidRPr="00EE4904">
        <w:rPr>
          <w:rFonts w:ascii="Times New Roman" w:eastAsia="Times New Roman" w:hAnsi="Times New Roman" w:cs="Times New Roman"/>
          <w:spacing w:val="-3"/>
          <w:sz w:val="24"/>
          <w:szCs w:val="24"/>
        </w:rPr>
        <w:t xml:space="preserve"> </w:t>
      </w:r>
      <w:r w:rsidRPr="00EE4904">
        <w:rPr>
          <w:rFonts w:ascii="Times New Roman" w:eastAsia="Times New Roman" w:hAnsi="Times New Roman" w:cs="Times New Roman"/>
          <w:sz w:val="24"/>
          <w:szCs w:val="24"/>
        </w:rPr>
        <w:t>Им</w:t>
      </w:r>
      <w:r w:rsidRPr="00EE4904">
        <w:rPr>
          <w:rFonts w:ascii="Times New Roman" w:eastAsia="Times New Roman" w:hAnsi="Times New Roman" w:cs="Times New Roman"/>
          <w:spacing w:val="-11"/>
          <w:sz w:val="24"/>
          <w:szCs w:val="24"/>
        </w:rPr>
        <w:t xml:space="preserve"> </w:t>
      </w:r>
      <w:r w:rsidRPr="00EE4904">
        <w:rPr>
          <w:rFonts w:ascii="Times New Roman" w:eastAsia="Times New Roman" w:hAnsi="Times New Roman" w:cs="Times New Roman"/>
          <w:sz w:val="24"/>
          <w:szCs w:val="24"/>
        </w:rPr>
        <w:t>предшествует «Введение»,</w:t>
      </w:r>
      <w:r w:rsidRPr="00EE4904">
        <w:rPr>
          <w:rFonts w:ascii="Times New Roman" w:eastAsia="Times New Roman" w:hAnsi="Times New Roman" w:cs="Times New Roman"/>
          <w:spacing w:val="-2"/>
          <w:sz w:val="24"/>
          <w:szCs w:val="24"/>
        </w:rPr>
        <w:t xml:space="preserve"> </w:t>
      </w:r>
      <w:r w:rsidRPr="00EE4904">
        <w:rPr>
          <w:rFonts w:ascii="Times New Roman" w:eastAsia="Times New Roman" w:hAnsi="Times New Roman" w:cs="Times New Roman"/>
          <w:sz w:val="24"/>
          <w:szCs w:val="24"/>
        </w:rPr>
        <w:t>в</w:t>
      </w:r>
      <w:r w:rsidRPr="00EE4904">
        <w:rPr>
          <w:rFonts w:ascii="Times New Roman" w:eastAsia="Times New Roman" w:hAnsi="Times New Roman" w:cs="Times New Roman"/>
          <w:spacing w:val="-5"/>
          <w:sz w:val="24"/>
          <w:szCs w:val="24"/>
        </w:rPr>
        <w:t xml:space="preserve"> </w:t>
      </w:r>
      <w:r w:rsidRPr="00EE4904">
        <w:rPr>
          <w:rFonts w:ascii="Times New Roman" w:eastAsia="Times New Roman" w:hAnsi="Times New Roman" w:cs="Times New Roman"/>
          <w:sz w:val="24"/>
          <w:szCs w:val="24"/>
        </w:rPr>
        <w:t>котором</w:t>
      </w:r>
      <w:r w:rsidRPr="00EE4904">
        <w:rPr>
          <w:rFonts w:ascii="Times New Roman" w:eastAsia="Times New Roman" w:hAnsi="Times New Roman" w:cs="Times New Roman"/>
          <w:spacing w:val="-6"/>
          <w:sz w:val="24"/>
          <w:szCs w:val="24"/>
        </w:rPr>
        <w:t xml:space="preserve"> </w:t>
      </w:r>
      <w:r w:rsidRPr="00EE4904">
        <w:rPr>
          <w:rFonts w:ascii="Times New Roman" w:eastAsia="Times New Roman" w:hAnsi="Times New Roman" w:cs="Times New Roman"/>
          <w:sz w:val="24"/>
          <w:szCs w:val="24"/>
        </w:rPr>
        <w:t>учащиеся</w:t>
      </w:r>
      <w:r w:rsidRPr="00EE4904">
        <w:rPr>
          <w:rFonts w:ascii="Times New Roman" w:eastAsia="Times New Roman" w:hAnsi="Times New Roman" w:cs="Times New Roman"/>
          <w:spacing w:val="-57"/>
          <w:sz w:val="24"/>
          <w:szCs w:val="24"/>
        </w:rPr>
        <w:t xml:space="preserve"> </w:t>
      </w:r>
      <w:r w:rsidRPr="00EE4904">
        <w:rPr>
          <w:rFonts w:ascii="Times New Roman" w:eastAsia="Times New Roman" w:hAnsi="Times New Roman" w:cs="Times New Roman"/>
          <w:sz w:val="24"/>
          <w:szCs w:val="24"/>
        </w:rPr>
        <w:t>знакомятся</w:t>
      </w:r>
      <w:r w:rsidRPr="00EE4904">
        <w:rPr>
          <w:rFonts w:ascii="Times New Roman" w:eastAsia="Times New Roman" w:hAnsi="Times New Roman" w:cs="Times New Roman"/>
          <w:spacing w:val="-1"/>
          <w:sz w:val="24"/>
          <w:szCs w:val="24"/>
        </w:rPr>
        <w:t xml:space="preserve"> </w:t>
      </w:r>
      <w:r w:rsidRPr="00EE4904">
        <w:rPr>
          <w:rFonts w:ascii="Times New Roman" w:eastAsia="Times New Roman" w:hAnsi="Times New Roman" w:cs="Times New Roman"/>
          <w:sz w:val="24"/>
          <w:szCs w:val="24"/>
        </w:rPr>
        <w:t>с</w:t>
      </w:r>
      <w:r w:rsidRPr="00EE4904">
        <w:rPr>
          <w:rFonts w:ascii="Times New Roman" w:eastAsia="Times New Roman" w:hAnsi="Times New Roman" w:cs="Times New Roman"/>
          <w:spacing w:val="-2"/>
          <w:sz w:val="24"/>
          <w:szCs w:val="24"/>
        </w:rPr>
        <w:t xml:space="preserve"> </w:t>
      </w:r>
      <w:r w:rsidRPr="00EE4904">
        <w:rPr>
          <w:rFonts w:ascii="Times New Roman" w:eastAsia="Times New Roman" w:hAnsi="Times New Roman" w:cs="Times New Roman"/>
          <w:sz w:val="24"/>
          <w:szCs w:val="24"/>
        </w:rPr>
        <w:t>правилами поведения в</w:t>
      </w:r>
      <w:r w:rsidRPr="00EE4904">
        <w:rPr>
          <w:rFonts w:ascii="Times New Roman" w:eastAsia="Times New Roman" w:hAnsi="Times New Roman" w:cs="Times New Roman"/>
          <w:spacing w:val="-2"/>
          <w:sz w:val="24"/>
          <w:szCs w:val="24"/>
        </w:rPr>
        <w:t xml:space="preserve"> </w:t>
      </w:r>
      <w:r w:rsidRPr="00EE4904">
        <w:rPr>
          <w:rFonts w:ascii="Times New Roman" w:eastAsia="Times New Roman" w:hAnsi="Times New Roman" w:cs="Times New Roman"/>
          <w:sz w:val="24"/>
          <w:szCs w:val="24"/>
        </w:rPr>
        <w:t>лаборатории, проходят инструктаж.</w:t>
      </w:r>
    </w:p>
    <w:p w:rsidR="00EE4904" w:rsidRPr="00EE4904" w:rsidRDefault="00EE4904" w:rsidP="00EE4904">
      <w:pPr>
        <w:widowControl w:val="0"/>
        <w:autoSpaceDE w:val="0"/>
        <w:autoSpaceDN w:val="0"/>
        <w:spacing w:after="0" w:line="240" w:lineRule="auto"/>
        <w:ind w:left="392" w:right="134" w:firstLine="538"/>
        <w:jc w:val="both"/>
        <w:rPr>
          <w:rFonts w:ascii="Times New Roman" w:eastAsia="Times New Roman" w:hAnsi="Times New Roman" w:cs="Times New Roman"/>
          <w:sz w:val="24"/>
          <w:szCs w:val="24"/>
        </w:rPr>
      </w:pPr>
      <w:r w:rsidRPr="00EE4904">
        <w:rPr>
          <w:rFonts w:ascii="Times New Roman" w:eastAsia="Times New Roman" w:hAnsi="Times New Roman" w:cs="Times New Roman"/>
          <w:sz w:val="24"/>
          <w:szCs w:val="24"/>
        </w:rPr>
        <w:t>Первый раздел «Из чего состоит растение» знакомит учащихся с понятием клетки, ткани, органы. При изучении данного раздела</w:t>
      </w:r>
      <w:r w:rsidRPr="00EE4904">
        <w:rPr>
          <w:rFonts w:ascii="Times New Roman" w:eastAsia="Times New Roman" w:hAnsi="Times New Roman" w:cs="Times New Roman"/>
          <w:spacing w:val="1"/>
          <w:sz w:val="24"/>
          <w:szCs w:val="24"/>
        </w:rPr>
        <w:t xml:space="preserve"> </w:t>
      </w:r>
      <w:r w:rsidRPr="00EE4904">
        <w:rPr>
          <w:rFonts w:ascii="Times New Roman" w:eastAsia="Times New Roman" w:hAnsi="Times New Roman" w:cs="Times New Roman"/>
          <w:sz w:val="24"/>
          <w:szCs w:val="24"/>
        </w:rPr>
        <w:t>учащиеся отвечают на вопросы, зачем нужны органы растению, почему они имеют разнообразную форму и</w:t>
      </w:r>
      <w:r w:rsidRPr="00EE4904">
        <w:rPr>
          <w:rFonts w:ascii="Times New Roman" w:eastAsia="Times New Roman" w:hAnsi="Times New Roman" w:cs="Times New Roman"/>
          <w:spacing w:val="1"/>
          <w:sz w:val="24"/>
          <w:szCs w:val="24"/>
        </w:rPr>
        <w:t xml:space="preserve"> </w:t>
      </w:r>
      <w:r w:rsidRPr="00EE4904">
        <w:rPr>
          <w:rFonts w:ascii="Times New Roman" w:eastAsia="Times New Roman" w:hAnsi="Times New Roman" w:cs="Times New Roman"/>
          <w:sz w:val="24"/>
          <w:szCs w:val="24"/>
        </w:rPr>
        <w:t>размеры, какие функции</w:t>
      </w:r>
      <w:r w:rsidRPr="00EE4904">
        <w:rPr>
          <w:rFonts w:ascii="Times New Roman" w:eastAsia="Times New Roman" w:hAnsi="Times New Roman" w:cs="Times New Roman"/>
          <w:spacing w:val="1"/>
          <w:sz w:val="24"/>
          <w:szCs w:val="24"/>
        </w:rPr>
        <w:t xml:space="preserve"> </w:t>
      </w:r>
      <w:r w:rsidRPr="00EE4904">
        <w:rPr>
          <w:rFonts w:ascii="Times New Roman" w:eastAsia="Times New Roman" w:hAnsi="Times New Roman" w:cs="Times New Roman"/>
          <w:sz w:val="24"/>
          <w:szCs w:val="24"/>
        </w:rPr>
        <w:t>выполняют органы.</w:t>
      </w:r>
    </w:p>
    <w:p w:rsidR="00EE4904" w:rsidRPr="00EE4904" w:rsidRDefault="00EE4904" w:rsidP="00EE4904">
      <w:pPr>
        <w:widowControl w:val="0"/>
        <w:autoSpaceDE w:val="0"/>
        <w:autoSpaceDN w:val="0"/>
        <w:spacing w:after="0" w:line="240" w:lineRule="auto"/>
        <w:ind w:left="392" w:right="124" w:firstLine="600"/>
        <w:jc w:val="both"/>
        <w:rPr>
          <w:rFonts w:ascii="Times New Roman" w:eastAsia="Times New Roman" w:hAnsi="Times New Roman" w:cs="Times New Roman"/>
          <w:sz w:val="24"/>
          <w:szCs w:val="24"/>
        </w:rPr>
      </w:pPr>
      <w:r w:rsidRPr="00EE4904">
        <w:rPr>
          <w:rFonts w:ascii="Times New Roman" w:eastAsia="Times New Roman" w:hAnsi="Times New Roman" w:cs="Times New Roman"/>
          <w:sz w:val="24"/>
          <w:szCs w:val="24"/>
        </w:rPr>
        <w:t>Во</w:t>
      </w:r>
      <w:r w:rsidRPr="00EE4904">
        <w:rPr>
          <w:rFonts w:ascii="Times New Roman" w:eastAsia="Times New Roman" w:hAnsi="Times New Roman" w:cs="Times New Roman"/>
          <w:spacing w:val="1"/>
          <w:sz w:val="24"/>
          <w:szCs w:val="24"/>
        </w:rPr>
        <w:t xml:space="preserve"> </w:t>
      </w:r>
      <w:r w:rsidRPr="00EE4904">
        <w:rPr>
          <w:rFonts w:ascii="Times New Roman" w:eastAsia="Times New Roman" w:hAnsi="Times New Roman" w:cs="Times New Roman"/>
          <w:sz w:val="24"/>
          <w:szCs w:val="24"/>
        </w:rPr>
        <w:t>втором</w:t>
      </w:r>
      <w:r w:rsidRPr="00EE4904">
        <w:rPr>
          <w:rFonts w:ascii="Times New Roman" w:eastAsia="Times New Roman" w:hAnsi="Times New Roman" w:cs="Times New Roman"/>
          <w:spacing w:val="1"/>
          <w:sz w:val="24"/>
          <w:szCs w:val="24"/>
        </w:rPr>
        <w:t xml:space="preserve"> </w:t>
      </w:r>
      <w:r w:rsidRPr="00EE4904">
        <w:rPr>
          <w:rFonts w:ascii="Times New Roman" w:eastAsia="Times New Roman" w:hAnsi="Times New Roman" w:cs="Times New Roman"/>
          <w:sz w:val="24"/>
          <w:szCs w:val="24"/>
        </w:rPr>
        <w:t>разделе</w:t>
      </w:r>
      <w:r w:rsidRPr="00EE4904">
        <w:rPr>
          <w:rFonts w:ascii="Times New Roman" w:eastAsia="Times New Roman" w:hAnsi="Times New Roman" w:cs="Times New Roman"/>
          <w:spacing w:val="1"/>
          <w:sz w:val="24"/>
          <w:szCs w:val="24"/>
        </w:rPr>
        <w:t xml:space="preserve"> </w:t>
      </w:r>
      <w:r w:rsidRPr="00EE4904">
        <w:rPr>
          <w:rFonts w:ascii="Times New Roman" w:eastAsia="Times New Roman" w:hAnsi="Times New Roman" w:cs="Times New Roman"/>
          <w:sz w:val="24"/>
          <w:szCs w:val="24"/>
        </w:rPr>
        <w:t>«Как</w:t>
      </w:r>
      <w:r w:rsidRPr="00EE4904">
        <w:rPr>
          <w:rFonts w:ascii="Times New Roman" w:eastAsia="Times New Roman" w:hAnsi="Times New Roman" w:cs="Times New Roman"/>
          <w:spacing w:val="1"/>
          <w:sz w:val="24"/>
          <w:szCs w:val="24"/>
        </w:rPr>
        <w:t xml:space="preserve"> </w:t>
      </w:r>
      <w:r w:rsidRPr="00EE4904">
        <w:rPr>
          <w:rFonts w:ascii="Times New Roman" w:eastAsia="Times New Roman" w:hAnsi="Times New Roman" w:cs="Times New Roman"/>
          <w:sz w:val="24"/>
          <w:szCs w:val="24"/>
        </w:rPr>
        <w:t>живет</w:t>
      </w:r>
      <w:r w:rsidRPr="00EE4904">
        <w:rPr>
          <w:rFonts w:ascii="Times New Roman" w:eastAsia="Times New Roman" w:hAnsi="Times New Roman" w:cs="Times New Roman"/>
          <w:spacing w:val="1"/>
          <w:sz w:val="24"/>
          <w:szCs w:val="24"/>
        </w:rPr>
        <w:t xml:space="preserve"> </w:t>
      </w:r>
      <w:r w:rsidRPr="00EE4904">
        <w:rPr>
          <w:rFonts w:ascii="Times New Roman" w:eastAsia="Times New Roman" w:hAnsi="Times New Roman" w:cs="Times New Roman"/>
          <w:sz w:val="24"/>
          <w:szCs w:val="24"/>
        </w:rPr>
        <w:t>растение»</w:t>
      </w:r>
      <w:r w:rsidRPr="00EE4904">
        <w:rPr>
          <w:rFonts w:ascii="Times New Roman" w:eastAsia="Times New Roman" w:hAnsi="Times New Roman" w:cs="Times New Roman"/>
          <w:spacing w:val="1"/>
          <w:sz w:val="24"/>
          <w:szCs w:val="24"/>
        </w:rPr>
        <w:t xml:space="preserve"> </w:t>
      </w:r>
      <w:r w:rsidRPr="00EE4904">
        <w:rPr>
          <w:rFonts w:ascii="Times New Roman" w:eastAsia="Times New Roman" w:hAnsi="Times New Roman" w:cs="Times New Roman"/>
          <w:sz w:val="24"/>
          <w:szCs w:val="24"/>
        </w:rPr>
        <w:t>учащиеся</w:t>
      </w:r>
      <w:r w:rsidRPr="00EE4904">
        <w:rPr>
          <w:rFonts w:ascii="Times New Roman" w:eastAsia="Times New Roman" w:hAnsi="Times New Roman" w:cs="Times New Roman"/>
          <w:spacing w:val="1"/>
          <w:sz w:val="24"/>
          <w:szCs w:val="24"/>
        </w:rPr>
        <w:t xml:space="preserve"> </w:t>
      </w:r>
      <w:r w:rsidRPr="00EE4904">
        <w:rPr>
          <w:rFonts w:ascii="Times New Roman" w:eastAsia="Times New Roman" w:hAnsi="Times New Roman" w:cs="Times New Roman"/>
          <w:sz w:val="24"/>
          <w:szCs w:val="24"/>
        </w:rPr>
        <w:t>рассматривают</w:t>
      </w:r>
      <w:r w:rsidRPr="00EE4904">
        <w:rPr>
          <w:rFonts w:ascii="Times New Roman" w:eastAsia="Times New Roman" w:hAnsi="Times New Roman" w:cs="Times New Roman"/>
          <w:spacing w:val="1"/>
          <w:sz w:val="24"/>
          <w:szCs w:val="24"/>
        </w:rPr>
        <w:t xml:space="preserve"> </w:t>
      </w:r>
      <w:r w:rsidRPr="00EE4904">
        <w:rPr>
          <w:rFonts w:ascii="Times New Roman" w:eastAsia="Times New Roman" w:hAnsi="Times New Roman" w:cs="Times New Roman"/>
          <w:sz w:val="24"/>
          <w:szCs w:val="24"/>
        </w:rPr>
        <w:t>основные</w:t>
      </w:r>
      <w:r w:rsidRPr="00EE4904">
        <w:rPr>
          <w:rFonts w:ascii="Times New Roman" w:eastAsia="Times New Roman" w:hAnsi="Times New Roman" w:cs="Times New Roman"/>
          <w:spacing w:val="1"/>
          <w:sz w:val="24"/>
          <w:szCs w:val="24"/>
        </w:rPr>
        <w:t xml:space="preserve"> </w:t>
      </w:r>
      <w:r w:rsidRPr="00EE4904">
        <w:rPr>
          <w:rFonts w:ascii="Times New Roman" w:eastAsia="Times New Roman" w:hAnsi="Times New Roman" w:cs="Times New Roman"/>
          <w:sz w:val="24"/>
          <w:szCs w:val="24"/>
        </w:rPr>
        <w:t>процессы,</w:t>
      </w:r>
      <w:r w:rsidRPr="00EE4904">
        <w:rPr>
          <w:rFonts w:ascii="Times New Roman" w:eastAsia="Times New Roman" w:hAnsi="Times New Roman" w:cs="Times New Roman"/>
          <w:spacing w:val="1"/>
          <w:sz w:val="24"/>
          <w:szCs w:val="24"/>
        </w:rPr>
        <w:t xml:space="preserve"> </w:t>
      </w:r>
      <w:r w:rsidRPr="00EE4904">
        <w:rPr>
          <w:rFonts w:ascii="Times New Roman" w:eastAsia="Times New Roman" w:hAnsi="Times New Roman" w:cs="Times New Roman"/>
          <w:sz w:val="24"/>
          <w:szCs w:val="24"/>
        </w:rPr>
        <w:t>протекающие</w:t>
      </w:r>
      <w:r w:rsidRPr="00EE4904">
        <w:rPr>
          <w:rFonts w:ascii="Times New Roman" w:eastAsia="Times New Roman" w:hAnsi="Times New Roman" w:cs="Times New Roman"/>
          <w:spacing w:val="1"/>
          <w:sz w:val="24"/>
          <w:szCs w:val="24"/>
        </w:rPr>
        <w:t xml:space="preserve"> </w:t>
      </w:r>
      <w:r w:rsidRPr="00EE4904">
        <w:rPr>
          <w:rFonts w:ascii="Times New Roman" w:eastAsia="Times New Roman" w:hAnsi="Times New Roman" w:cs="Times New Roman"/>
          <w:sz w:val="24"/>
          <w:szCs w:val="24"/>
        </w:rPr>
        <w:t>в</w:t>
      </w:r>
      <w:r w:rsidRPr="00EE4904">
        <w:rPr>
          <w:rFonts w:ascii="Times New Roman" w:eastAsia="Times New Roman" w:hAnsi="Times New Roman" w:cs="Times New Roman"/>
          <w:spacing w:val="1"/>
          <w:sz w:val="24"/>
          <w:szCs w:val="24"/>
        </w:rPr>
        <w:t xml:space="preserve"> </w:t>
      </w:r>
      <w:r w:rsidRPr="00EE4904">
        <w:rPr>
          <w:rFonts w:ascii="Times New Roman" w:eastAsia="Times New Roman" w:hAnsi="Times New Roman" w:cs="Times New Roman"/>
          <w:sz w:val="24"/>
          <w:szCs w:val="24"/>
        </w:rPr>
        <w:t>растении</w:t>
      </w:r>
      <w:r w:rsidRPr="00EE4904">
        <w:rPr>
          <w:rFonts w:ascii="Times New Roman" w:eastAsia="Times New Roman" w:hAnsi="Times New Roman" w:cs="Times New Roman"/>
          <w:spacing w:val="1"/>
          <w:sz w:val="24"/>
          <w:szCs w:val="24"/>
        </w:rPr>
        <w:t xml:space="preserve"> </w:t>
      </w:r>
      <w:r w:rsidRPr="00EE4904">
        <w:rPr>
          <w:rFonts w:ascii="Times New Roman" w:eastAsia="Times New Roman" w:hAnsi="Times New Roman" w:cs="Times New Roman"/>
          <w:sz w:val="24"/>
          <w:szCs w:val="24"/>
        </w:rPr>
        <w:t>и</w:t>
      </w:r>
      <w:r w:rsidRPr="00EE4904">
        <w:rPr>
          <w:rFonts w:ascii="Times New Roman" w:eastAsia="Times New Roman" w:hAnsi="Times New Roman" w:cs="Times New Roman"/>
          <w:spacing w:val="1"/>
          <w:sz w:val="24"/>
          <w:szCs w:val="24"/>
        </w:rPr>
        <w:t xml:space="preserve"> </w:t>
      </w:r>
      <w:r w:rsidRPr="00EE4904">
        <w:rPr>
          <w:rFonts w:ascii="Times New Roman" w:eastAsia="Times New Roman" w:hAnsi="Times New Roman" w:cs="Times New Roman"/>
          <w:sz w:val="24"/>
          <w:szCs w:val="24"/>
        </w:rPr>
        <w:t>с</w:t>
      </w:r>
      <w:r w:rsidRPr="00EE4904">
        <w:rPr>
          <w:rFonts w:ascii="Times New Roman" w:eastAsia="Times New Roman" w:hAnsi="Times New Roman" w:cs="Times New Roman"/>
          <w:spacing w:val="1"/>
          <w:sz w:val="24"/>
          <w:szCs w:val="24"/>
        </w:rPr>
        <w:t xml:space="preserve"> </w:t>
      </w:r>
      <w:r w:rsidRPr="00EE4904">
        <w:rPr>
          <w:rFonts w:ascii="Times New Roman" w:eastAsia="Times New Roman" w:hAnsi="Times New Roman" w:cs="Times New Roman"/>
          <w:sz w:val="24"/>
          <w:szCs w:val="24"/>
        </w:rPr>
        <w:t>помощью</w:t>
      </w:r>
      <w:r w:rsidRPr="00EE4904">
        <w:rPr>
          <w:rFonts w:ascii="Times New Roman" w:eastAsia="Times New Roman" w:hAnsi="Times New Roman" w:cs="Times New Roman"/>
          <w:spacing w:val="-57"/>
          <w:sz w:val="24"/>
          <w:szCs w:val="24"/>
        </w:rPr>
        <w:t xml:space="preserve"> </w:t>
      </w:r>
      <w:proofErr w:type="gramStart"/>
      <w:r w:rsidRPr="00EE4904">
        <w:rPr>
          <w:rFonts w:ascii="Times New Roman" w:eastAsia="Times New Roman" w:hAnsi="Times New Roman" w:cs="Times New Roman"/>
          <w:sz w:val="24"/>
          <w:szCs w:val="24"/>
        </w:rPr>
        <w:t>различных опытов</w:t>
      </w:r>
      <w:proofErr w:type="gramEnd"/>
      <w:r w:rsidRPr="00EE4904">
        <w:rPr>
          <w:rFonts w:ascii="Times New Roman" w:eastAsia="Times New Roman" w:hAnsi="Times New Roman" w:cs="Times New Roman"/>
          <w:sz w:val="24"/>
          <w:szCs w:val="24"/>
        </w:rPr>
        <w:t xml:space="preserve"> отвечают на вопросы «Как растут растения? Что едят? Как двигаются? Как из семени прорастает растение? Какие условия</w:t>
      </w:r>
      <w:r w:rsidRPr="00EE4904">
        <w:rPr>
          <w:rFonts w:ascii="Times New Roman" w:eastAsia="Times New Roman" w:hAnsi="Times New Roman" w:cs="Times New Roman"/>
          <w:spacing w:val="-57"/>
          <w:sz w:val="24"/>
          <w:szCs w:val="24"/>
        </w:rPr>
        <w:t xml:space="preserve"> </w:t>
      </w:r>
      <w:r w:rsidRPr="00EE4904">
        <w:rPr>
          <w:rFonts w:ascii="Times New Roman" w:eastAsia="Times New Roman" w:hAnsi="Times New Roman" w:cs="Times New Roman"/>
          <w:spacing w:val="-1"/>
          <w:sz w:val="24"/>
          <w:szCs w:val="24"/>
        </w:rPr>
        <w:t>необходимы</w:t>
      </w:r>
      <w:r w:rsidRPr="00EE4904">
        <w:rPr>
          <w:rFonts w:ascii="Times New Roman" w:eastAsia="Times New Roman" w:hAnsi="Times New Roman" w:cs="Times New Roman"/>
          <w:spacing w:val="-12"/>
          <w:sz w:val="24"/>
          <w:szCs w:val="24"/>
        </w:rPr>
        <w:t xml:space="preserve"> </w:t>
      </w:r>
      <w:r w:rsidRPr="00EE4904">
        <w:rPr>
          <w:rFonts w:ascii="Times New Roman" w:eastAsia="Times New Roman" w:hAnsi="Times New Roman" w:cs="Times New Roman"/>
          <w:spacing w:val="-1"/>
          <w:sz w:val="24"/>
          <w:szCs w:val="24"/>
        </w:rPr>
        <w:t>для</w:t>
      </w:r>
      <w:r w:rsidRPr="00EE4904">
        <w:rPr>
          <w:rFonts w:ascii="Times New Roman" w:eastAsia="Times New Roman" w:hAnsi="Times New Roman" w:cs="Times New Roman"/>
          <w:spacing w:val="-13"/>
          <w:sz w:val="24"/>
          <w:szCs w:val="24"/>
        </w:rPr>
        <w:t xml:space="preserve"> </w:t>
      </w:r>
      <w:r w:rsidRPr="00EE4904">
        <w:rPr>
          <w:rFonts w:ascii="Times New Roman" w:eastAsia="Times New Roman" w:hAnsi="Times New Roman" w:cs="Times New Roman"/>
          <w:spacing w:val="-1"/>
          <w:sz w:val="24"/>
          <w:szCs w:val="24"/>
        </w:rPr>
        <w:t>прорастания</w:t>
      </w:r>
      <w:r w:rsidRPr="00EE4904">
        <w:rPr>
          <w:rFonts w:ascii="Times New Roman" w:eastAsia="Times New Roman" w:hAnsi="Times New Roman" w:cs="Times New Roman"/>
          <w:spacing w:val="-12"/>
          <w:sz w:val="24"/>
          <w:szCs w:val="24"/>
        </w:rPr>
        <w:t xml:space="preserve"> </w:t>
      </w:r>
      <w:r w:rsidRPr="00EE4904">
        <w:rPr>
          <w:rFonts w:ascii="Times New Roman" w:eastAsia="Times New Roman" w:hAnsi="Times New Roman" w:cs="Times New Roman"/>
          <w:sz w:val="24"/>
          <w:szCs w:val="24"/>
        </w:rPr>
        <w:t>семян</w:t>
      </w:r>
      <w:r w:rsidRPr="00EE4904">
        <w:rPr>
          <w:rFonts w:ascii="Times New Roman" w:eastAsia="Times New Roman" w:hAnsi="Times New Roman" w:cs="Times New Roman"/>
          <w:spacing w:val="-11"/>
          <w:sz w:val="24"/>
          <w:szCs w:val="24"/>
        </w:rPr>
        <w:t xml:space="preserve"> </w:t>
      </w:r>
      <w:r w:rsidRPr="00EE4904">
        <w:rPr>
          <w:rFonts w:ascii="Times New Roman" w:eastAsia="Times New Roman" w:hAnsi="Times New Roman" w:cs="Times New Roman"/>
          <w:sz w:val="24"/>
          <w:szCs w:val="24"/>
        </w:rPr>
        <w:t>и</w:t>
      </w:r>
      <w:r w:rsidRPr="00EE4904">
        <w:rPr>
          <w:rFonts w:ascii="Times New Roman" w:eastAsia="Times New Roman" w:hAnsi="Times New Roman" w:cs="Times New Roman"/>
          <w:spacing w:val="-11"/>
          <w:sz w:val="24"/>
          <w:szCs w:val="24"/>
        </w:rPr>
        <w:t xml:space="preserve"> </w:t>
      </w:r>
      <w:r w:rsidRPr="00EE4904">
        <w:rPr>
          <w:rFonts w:ascii="Times New Roman" w:eastAsia="Times New Roman" w:hAnsi="Times New Roman" w:cs="Times New Roman"/>
          <w:sz w:val="24"/>
          <w:szCs w:val="24"/>
        </w:rPr>
        <w:t>т.д.»</w:t>
      </w:r>
      <w:r w:rsidRPr="00EE4904">
        <w:rPr>
          <w:rFonts w:ascii="Times New Roman" w:eastAsia="Times New Roman" w:hAnsi="Times New Roman" w:cs="Times New Roman"/>
          <w:spacing w:val="-19"/>
          <w:sz w:val="24"/>
          <w:szCs w:val="24"/>
        </w:rPr>
        <w:t xml:space="preserve"> </w:t>
      </w:r>
      <w:r w:rsidRPr="00EE4904">
        <w:rPr>
          <w:rFonts w:ascii="Times New Roman" w:eastAsia="Times New Roman" w:hAnsi="Times New Roman" w:cs="Times New Roman"/>
          <w:sz w:val="24"/>
          <w:szCs w:val="24"/>
        </w:rPr>
        <w:t>Школьники</w:t>
      </w:r>
      <w:r w:rsidRPr="00EE4904">
        <w:rPr>
          <w:rFonts w:ascii="Times New Roman" w:eastAsia="Times New Roman" w:hAnsi="Times New Roman" w:cs="Times New Roman"/>
          <w:spacing w:val="-10"/>
          <w:sz w:val="24"/>
          <w:szCs w:val="24"/>
        </w:rPr>
        <w:t xml:space="preserve"> </w:t>
      </w:r>
      <w:r w:rsidRPr="00EE4904">
        <w:rPr>
          <w:rFonts w:ascii="Times New Roman" w:eastAsia="Times New Roman" w:hAnsi="Times New Roman" w:cs="Times New Roman"/>
          <w:sz w:val="24"/>
          <w:szCs w:val="24"/>
        </w:rPr>
        <w:t>приобретают</w:t>
      </w:r>
      <w:r w:rsidRPr="00EE4904">
        <w:rPr>
          <w:rFonts w:ascii="Times New Roman" w:eastAsia="Times New Roman" w:hAnsi="Times New Roman" w:cs="Times New Roman"/>
          <w:spacing w:val="-8"/>
          <w:sz w:val="24"/>
          <w:szCs w:val="24"/>
        </w:rPr>
        <w:t xml:space="preserve"> </w:t>
      </w:r>
      <w:r w:rsidRPr="00EE4904">
        <w:rPr>
          <w:rFonts w:ascii="Times New Roman" w:eastAsia="Times New Roman" w:hAnsi="Times New Roman" w:cs="Times New Roman"/>
          <w:sz w:val="24"/>
          <w:szCs w:val="24"/>
        </w:rPr>
        <w:t>не</w:t>
      </w:r>
      <w:r w:rsidRPr="00EE4904">
        <w:rPr>
          <w:rFonts w:ascii="Times New Roman" w:eastAsia="Times New Roman" w:hAnsi="Times New Roman" w:cs="Times New Roman"/>
          <w:spacing w:val="-13"/>
          <w:sz w:val="24"/>
          <w:szCs w:val="24"/>
        </w:rPr>
        <w:t xml:space="preserve"> </w:t>
      </w:r>
      <w:r w:rsidRPr="00EE4904">
        <w:rPr>
          <w:rFonts w:ascii="Times New Roman" w:eastAsia="Times New Roman" w:hAnsi="Times New Roman" w:cs="Times New Roman"/>
          <w:sz w:val="24"/>
          <w:szCs w:val="24"/>
        </w:rPr>
        <w:t>только</w:t>
      </w:r>
      <w:r w:rsidRPr="00EE4904">
        <w:rPr>
          <w:rFonts w:ascii="Times New Roman" w:eastAsia="Times New Roman" w:hAnsi="Times New Roman" w:cs="Times New Roman"/>
          <w:spacing w:val="-7"/>
          <w:sz w:val="24"/>
          <w:szCs w:val="24"/>
        </w:rPr>
        <w:t xml:space="preserve"> </w:t>
      </w:r>
      <w:r w:rsidRPr="00EE4904">
        <w:rPr>
          <w:rFonts w:ascii="Times New Roman" w:eastAsia="Times New Roman" w:hAnsi="Times New Roman" w:cs="Times New Roman"/>
          <w:sz w:val="24"/>
          <w:szCs w:val="24"/>
        </w:rPr>
        <w:t>умения</w:t>
      </w:r>
      <w:r w:rsidRPr="00EE4904">
        <w:rPr>
          <w:rFonts w:ascii="Times New Roman" w:eastAsia="Times New Roman" w:hAnsi="Times New Roman" w:cs="Times New Roman"/>
          <w:spacing w:val="-10"/>
          <w:sz w:val="24"/>
          <w:szCs w:val="24"/>
        </w:rPr>
        <w:t xml:space="preserve"> </w:t>
      </w:r>
      <w:r w:rsidRPr="00EE4904">
        <w:rPr>
          <w:rFonts w:ascii="Times New Roman" w:eastAsia="Times New Roman" w:hAnsi="Times New Roman" w:cs="Times New Roman"/>
          <w:sz w:val="24"/>
          <w:szCs w:val="24"/>
        </w:rPr>
        <w:t>работать</w:t>
      </w:r>
      <w:r w:rsidRPr="00EE4904">
        <w:rPr>
          <w:rFonts w:ascii="Times New Roman" w:eastAsia="Times New Roman" w:hAnsi="Times New Roman" w:cs="Times New Roman"/>
          <w:spacing w:val="-11"/>
          <w:sz w:val="24"/>
          <w:szCs w:val="24"/>
        </w:rPr>
        <w:t xml:space="preserve"> </w:t>
      </w:r>
      <w:r w:rsidRPr="00EE4904">
        <w:rPr>
          <w:rFonts w:ascii="Times New Roman" w:eastAsia="Times New Roman" w:hAnsi="Times New Roman" w:cs="Times New Roman"/>
          <w:sz w:val="24"/>
          <w:szCs w:val="24"/>
        </w:rPr>
        <w:t>с</w:t>
      </w:r>
      <w:r w:rsidRPr="00EE4904">
        <w:rPr>
          <w:rFonts w:ascii="Times New Roman" w:eastAsia="Times New Roman" w:hAnsi="Times New Roman" w:cs="Times New Roman"/>
          <w:spacing w:val="-11"/>
          <w:sz w:val="24"/>
          <w:szCs w:val="24"/>
        </w:rPr>
        <w:t xml:space="preserve"> </w:t>
      </w:r>
      <w:r w:rsidRPr="00EE4904">
        <w:rPr>
          <w:rFonts w:ascii="Times New Roman" w:eastAsia="Times New Roman" w:hAnsi="Times New Roman" w:cs="Times New Roman"/>
          <w:sz w:val="24"/>
          <w:szCs w:val="24"/>
        </w:rPr>
        <w:t>лабораторным</w:t>
      </w:r>
      <w:r w:rsidRPr="00EE4904">
        <w:rPr>
          <w:rFonts w:ascii="Times New Roman" w:eastAsia="Times New Roman" w:hAnsi="Times New Roman" w:cs="Times New Roman"/>
          <w:spacing w:val="-14"/>
          <w:sz w:val="24"/>
          <w:szCs w:val="24"/>
        </w:rPr>
        <w:t xml:space="preserve"> </w:t>
      </w:r>
      <w:r w:rsidRPr="00EE4904">
        <w:rPr>
          <w:rFonts w:ascii="Times New Roman" w:eastAsia="Times New Roman" w:hAnsi="Times New Roman" w:cs="Times New Roman"/>
          <w:sz w:val="24"/>
          <w:szCs w:val="24"/>
        </w:rPr>
        <w:t>оборудованием,</w:t>
      </w:r>
      <w:r w:rsidRPr="00EE4904">
        <w:rPr>
          <w:rFonts w:ascii="Times New Roman" w:eastAsia="Times New Roman" w:hAnsi="Times New Roman" w:cs="Times New Roman"/>
          <w:spacing w:val="-9"/>
          <w:sz w:val="24"/>
          <w:szCs w:val="24"/>
        </w:rPr>
        <w:t xml:space="preserve"> </w:t>
      </w:r>
      <w:r w:rsidRPr="00EE4904">
        <w:rPr>
          <w:rFonts w:ascii="Times New Roman" w:eastAsia="Times New Roman" w:hAnsi="Times New Roman" w:cs="Times New Roman"/>
          <w:sz w:val="24"/>
          <w:szCs w:val="24"/>
        </w:rPr>
        <w:t>но</w:t>
      </w:r>
      <w:r w:rsidRPr="00EE4904">
        <w:rPr>
          <w:rFonts w:ascii="Times New Roman" w:eastAsia="Times New Roman" w:hAnsi="Times New Roman" w:cs="Times New Roman"/>
          <w:spacing w:val="-8"/>
          <w:sz w:val="24"/>
          <w:szCs w:val="24"/>
        </w:rPr>
        <w:t xml:space="preserve"> </w:t>
      </w:r>
      <w:r w:rsidRPr="00EE4904">
        <w:rPr>
          <w:rFonts w:ascii="Times New Roman" w:eastAsia="Times New Roman" w:hAnsi="Times New Roman" w:cs="Times New Roman"/>
          <w:sz w:val="24"/>
          <w:szCs w:val="24"/>
        </w:rPr>
        <w:t>описывать</w:t>
      </w:r>
      <w:r w:rsidRPr="00EE4904">
        <w:rPr>
          <w:rFonts w:ascii="Times New Roman" w:eastAsia="Times New Roman" w:hAnsi="Times New Roman" w:cs="Times New Roman"/>
          <w:spacing w:val="-57"/>
          <w:sz w:val="24"/>
          <w:szCs w:val="24"/>
        </w:rPr>
        <w:t xml:space="preserve"> </w:t>
      </w:r>
      <w:r w:rsidRPr="00EE4904">
        <w:rPr>
          <w:rFonts w:ascii="Times New Roman" w:eastAsia="Times New Roman" w:hAnsi="Times New Roman" w:cs="Times New Roman"/>
          <w:sz w:val="24"/>
          <w:szCs w:val="24"/>
        </w:rPr>
        <w:t>и</w:t>
      </w:r>
      <w:r w:rsidRPr="00EE4904">
        <w:rPr>
          <w:rFonts w:ascii="Times New Roman" w:eastAsia="Times New Roman" w:hAnsi="Times New Roman" w:cs="Times New Roman"/>
          <w:spacing w:val="-1"/>
          <w:sz w:val="24"/>
          <w:szCs w:val="24"/>
        </w:rPr>
        <w:t xml:space="preserve"> </w:t>
      </w:r>
      <w:r w:rsidRPr="00EE4904">
        <w:rPr>
          <w:rFonts w:ascii="Times New Roman" w:eastAsia="Times New Roman" w:hAnsi="Times New Roman" w:cs="Times New Roman"/>
          <w:sz w:val="24"/>
          <w:szCs w:val="24"/>
        </w:rPr>
        <w:t>анализировать</w:t>
      </w:r>
      <w:r w:rsidRPr="00EE4904">
        <w:rPr>
          <w:rFonts w:ascii="Times New Roman" w:eastAsia="Times New Roman" w:hAnsi="Times New Roman" w:cs="Times New Roman"/>
          <w:spacing w:val="1"/>
          <w:sz w:val="24"/>
          <w:szCs w:val="24"/>
        </w:rPr>
        <w:t xml:space="preserve"> </w:t>
      </w:r>
      <w:r w:rsidRPr="00EE4904">
        <w:rPr>
          <w:rFonts w:ascii="Times New Roman" w:eastAsia="Times New Roman" w:hAnsi="Times New Roman" w:cs="Times New Roman"/>
          <w:sz w:val="24"/>
          <w:szCs w:val="24"/>
        </w:rPr>
        <w:t>полученные</w:t>
      </w:r>
      <w:r w:rsidRPr="00EE4904">
        <w:rPr>
          <w:rFonts w:ascii="Times New Roman" w:eastAsia="Times New Roman" w:hAnsi="Times New Roman" w:cs="Times New Roman"/>
          <w:spacing w:val="-2"/>
          <w:sz w:val="24"/>
          <w:szCs w:val="24"/>
        </w:rPr>
        <w:t xml:space="preserve"> </w:t>
      </w:r>
      <w:r w:rsidRPr="00EE4904">
        <w:rPr>
          <w:rFonts w:ascii="Times New Roman" w:eastAsia="Times New Roman" w:hAnsi="Times New Roman" w:cs="Times New Roman"/>
          <w:sz w:val="24"/>
          <w:szCs w:val="24"/>
        </w:rPr>
        <w:t>результаты.</w:t>
      </w:r>
    </w:p>
    <w:p w:rsidR="00EE4904" w:rsidRPr="00EE4904" w:rsidRDefault="00EE4904" w:rsidP="00EE4904">
      <w:pPr>
        <w:widowControl w:val="0"/>
        <w:autoSpaceDE w:val="0"/>
        <w:autoSpaceDN w:val="0"/>
        <w:spacing w:after="0" w:line="240" w:lineRule="auto"/>
        <w:ind w:left="392" w:right="146" w:firstLine="538"/>
        <w:jc w:val="both"/>
        <w:rPr>
          <w:rFonts w:ascii="Times New Roman" w:eastAsia="Times New Roman" w:hAnsi="Times New Roman" w:cs="Times New Roman"/>
          <w:sz w:val="24"/>
          <w:szCs w:val="24"/>
        </w:rPr>
      </w:pPr>
      <w:r w:rsidRPr="00EE4904">
        <w:rPr>
          <w:rFonts w:ascii="Times New Roman" w:eastAsia="Times New Roman" w:hAnsi="Times New Roman" w:cs="Times New Roman"/>
          <w:sz w:val="24"/>
          <w:szCs w:val="24"/>
        </w:rPr>
        <w:t>Третий раздел «Вырасти сам» предполагает практическую деятельность, в ходе которой на основе полученных знаний учащиеся</w:t>
      </w:r>
      <w:r w:rsidRPr="00EE4904">
        <w:rPr>
          <w:rFonts w:ascii="Times New Roman" w:eastAsia="Times New Roman" w:hAnsi="Times New Roman" w:cs="Times New Roman"/>
          <w:spacing w:val="1"/>
          <w:sz w:val="24"/>
          <w:szCs w:val="24"/>
        </w:rPr>
        <w:t xml:space="preserve"> </w:t>
      </w:r>
      <w:r w:rsidRPr="00EE4904">
        <w:rPr>
          <w:rFonts w:ascii="Times New Roman" w:eastAsia="Times New Roman" w:hAnsi="Times New Roman" w:cs="Times New Roman"/>
          <w:sz w:val="24"/>
          <w:szCs w:val="24"/>
        </w:rPr>
        <w:t>выращивают</w:t>
      </w:r>
      <w:r w:rsidRPr="00EE4904">
        <w:rPr>
          <w:rFonts w:ascii="Times New Roman" w:eastAsia="Times New Roman" w:hAnsi="Times New Roman" w:cs="Times New Roman"/>
          <w:spacing w:val="-1"/>
          <w:sz w:val="24"/>
          <w:szCs w:val="24"/>
        </w:rPr>
        <w:t xml:space="preserve"> </w:t>
      </w:r>
      <w:r w:rsidRPr="00EE4904">
        <w:rPr>
          <w:rFonts w:ascii="Times New Roman" w:eastAsia="Times New Roman" w:hAnsi="Times New Roman" w:cs="Times New Roman"/>
          <w:sz w:val="24"/>
          <w:szCs w:val="24"/>
        </w:rPr>
        <w:t>растения для клумб.</w:t>
      </w:r>
    </w:p>
    <w:p w:rsidR="00EE4904" w:rsidRPr="00EE4904" w:rsidRDefault="00EE4904" w:rsidP="00EE4904">
      <w:pPr>
        <w:widowControl w:val="0"/>
        <w:autoSpaceDE w:val="0"/>
        <w:autoSpaceDN w:val="0"/>
        <w:spacing w:after="0" w:line="240" w:lineRule="auto"/>
        <w:ind w:left="392"/>
        <w:jc w:val="both"/>
        <w:rPr>
          <w:rFonts w:ascii="Times New Roman" w:eastAsia="Times New Roman" w:hAnsi="Times New Roman" w:cs="Times New Roman"/>
          <w:sz w:val="24"/>
          <w:szCs w:val="24"/>
        </w:rPr>
      </w:pPr>
      <w:r w:rsidRPr="00EE4904">
        <w:rPr>
          <w:rFonts w:ascii="Times New Roman" w:eastAsia="Times New Roman" w:hAnsi="Times New Roman" w:cs="Times New Roman"/>
          <w:spacing w:val="-1"/>
          <w:sz w:val="24"/>
          <w:szCs w:val="24"/>
        </w:rPr>
        <w:t>Содержание</w:t>
      </w:r>
      <w:r w:rsidRPr="00EE4904">
        <w:rPr>
          <w:rFonts w:ascii="Times New Roman" w:eastAsia="Times New Roman" w:hAnsi="Times New Roman" w:cs="Times New Roman"/>
          <w:spacing w:val="-12"/>
          <w:sz w:val="24"/>
          <w:szCs w:val="24"/>
        </w:rPr>
        <w:t xml:space="preserve"> </w:t>
      </w:r>
      <w:r w:rsidRPr="00EE4904">
        <w:rPr>
          <w:rFonts w:ascii="Times New Roman" w:eastAsia="Times New Roman" w:hAnsi="Times New Roman" w:cs="Times New Roman"/>
          <w:sz w:val="24"/>
          <w:szCs w:val="24"/>
        </w:rPr>
        <w:t>данного</w:t>
      </w:r>
      <w:r w:rsidRPr="00EE4904">
        <w:rPr>
          <w:rFonts w:ascii="Times New Roman" w:eastAsia="Times New Roman" w:hAnsi="Times New Roman" w:cs="Times New Roman"/>
          <w:spacing w:val="-3"/>
          <w:sz w:val="24"/>
          <w:szCs w:val="24"/>
        </w:rPr>
        <w:t xml:space="preserve"> </w:t>
      </w:r>
      <w:r w:rsidRPr="00EE4904">
        <w:rPr>
          <w:rFonts w:ascii="Times New Roman" w:eastAsia="Times New Roman" w:hAnsi="Times New Roman" w:cs="Times New Roman"/>
          <w:sz w:val="24"/>
          <w:szCs w:val="24"/>
        </w:rPr>
        <w:t>курса</w:t>
      </w:r>
      <w:r w:rsidRPr="00EE4904">
        <w:rPr>
          <w:rFonts w:ascii="Times New Roman" w:eastAsia="Times New Roman" w:hAnsi="Times New Roman" w:cs="Times New Roman"/>
          <w:spacing w:val="-10"/>
          <w:sz w:val="24"/>
          <w:szCs w:val="24"/>
        </w:rPr>
        <w:t xml:space="preserve"> </w:t>
      </w:r>
      <w:r w:rsidRPr="00EE4904">
        <w:rPr>
          <w:rFonts w:ascii="Times New Roman" w:eastAsia="Times New Roman" w:hAnsi="Times New Roman" w:cs="Times New Roman"/>
          <w:sz w:val="24"/>
          <w:szCs w:val="24"/>
        </w:rPr>
        <w:t>строится</w:t>
      </w:r>
      <w:r w:rsidRPr="00EE4904">
        <w:rPr>
          <w:rFonts w:ascii="Times New Roman" w:eastAsia="Times New Roman" w:hAnsi="Times New Roman" w:cs="Times New Roman"/>
          <w:spacing w:val="-2"/>
          <w:sz w:val="24"/>
          <w:szCs w:val="24"/>
        </w:rPr>
        <w:t xml:space="preserve"> </w:t>
      </w:r>
      <w:r w:rsidRPr="00EE4904">
        <w:rPr>
          <w:rFonts w:ascii="Times New Roman" w:eastAsia="Times New Roman" w:hAnsi="Times New Roman" w:cs="Times New Roman"/>
          <w:sz w:val="24"/>
          <w:szCs w:val="24"/>
        </w:rPr>
        <w:t>на</w:t>
      </w:r>
      <w:r w:rsidRPr="00EE4904">
        <w:rPr>
          <w:rFonts w:ascii="Times New Roman" w:eastAsia="Times New Roman" w:hAnsi="Times New Roman" w:cs="Times New Roman"/>
          <w:spacing w:val="-15"/>
          <w:sz w:val="24"/>
          <w:szCs w:val="24"/>
        </w:rPr>
        <w:t xml:space="preserve"> </w:t>
      </w:r>
      <w:r w:rsidRPr="00EE4904">
        <w:rPr>
          <w:rFonts w:ascii="Times New Roman" w:eastAsia="Times New Roman" w:hAnsi="Times New Roman" w:cs="Times New Roman"/>
          <w:sz w:val="24"/>
          <w:szCs w:val="24"/>
        </w:rPr>
        <w:t>основе</w:t>
      </w:r>
      <w:r w:rsidRPr="00EE4904">
        <w:rPr>
          <w:rFonts w:ascii="Times New Roman" w:eastAsia="Times New Roman" w:hAnsi="Times New Roman" w:cs="Times New Roman"/>
          <w:spacing w:val="-13"/>
          <w:sz w:val="24"/>
          <w:szCs w:val="24"/>
        </w:rPr>
        <w:t xml:space="preserve"> </w:t>
      </w:r>
      <w:proofErr w:type="spellStart"/>
      <w:r w:rsidRPr="00EE4904">
        <w:rPr>
          <w:rFonts w:ascii="Times New Roman" w:eastAsia="Times New Roman" w:hAnsi="Times New Roman" w:cs="Times New Roman"/>
          <w:sz w:val="24"/>
          <w:szCs w:val="24"/>
        </w:rPr>
        <w:t>деятельностного</w:t>
      </w:r>
      <w:proofErr w:type="spellEnd"/>
      <w:r w:rsidRPr="00EE4904">
        <w:rPr>
          <w:rFonts w:ascii="Times New Roman" w:eastAsia="Times New Roman" w:hAnsi="Times New Roman" w:cs="Times New Roman"/>
          <w:spacing w:val="-4"/>
          <w:sz w:val="24"/>
          <w:szCs w:val="24"/>
        </w:rPr>
        <w:t xml:space="preserve"> </w:t>
      </w:r>
      <w:r w:rsidRPr="00EE4904">
        <w:rPr>
          <w:rFonts w:ascii="Times New Roman" w:eastAsia="Times New Roman" w:hAnsi="Times New Roman" w:cs="Times New Roman"/>
          <w:sz w:val="24"/>
          <w:szCs w:val="24"/>
        </w:rPr>
        <w:t>подхода.</w:t>
      </w:r>
    </w:p>
    <w:p w:rsidR="00EE4904" w:rsidRPr="00EE4904" w:rsidRDefault="00EE4904" w:rsidP="00EE4904">
      <w:pPr>
        <w:widowControl w:val="0"/>
        <w:autoSpaceDE w:val="0"/>
        <w:autoSpaceDN w:val="0"/>
        <w:spacing w:after="0" w:line="275" w:lineRule="exact"/>
        <w:ind w:left="930"/>
        <w:jc w:val="both"/>
        <w:rPr>
          <w:rFonts w:ascii="Times New Roman" w:eastAsia="Times New Roman" w:hAnsi="Times New Roman" w:cs="Times New Roman"/>
          <w:b/>
          <w:sz w:val="24"/>
        </w:rPr>
      </w:pPr>
      <w:r w:rsidRPr="00EE4904">
        <w:rPr>
          <w:rFonts w:ascii="Times New Roman" w:eastAsia="Times New Roman" w:hAnsi="Times New Roman" w:cs="Times New Roman"/>
          <w:spacing w:val="-1"/>
          <w:sz w:val="24"/>
        </w:rPr>
        <w:t>При</w:t>
      </w:r>
      <w:r w:rsidRPr="00EE4904">
        <w:rPr>
          <w:rFonts w:ascii="Times New Roman" w:eastAsia="Times New Roman" w:hAnsi="Times New Roman" w:cs="Times New Roman"/>
          <w:spacing w:val="-12"/>
          <w:sz w:val="24"/>
        </w:rPr>
        <w:t xml:space="preserve"> </w:t>
      </w:r>
      <w:r w:rsidRPr="00EE4904">
        <w:rPr>
          <w:rFonts w:ascii="Times New Roman" w:eastAsia="Times New Roman" w:hAnsi="Times New Roman" w:cs="Times New Roman"/>
          <w:spacing w:val="-1"/>
          <w:sz w:val="24"/>
        </w:rPr>
        <w:t>освоении</w:t>
      </w:r>
      <w:r w:rsidRPr="00EE4904">
        <w:rPr>
          <w:rFonts w:ascii="Times New Roman" w:eastAsia="Times New Roman" w:hAnsi="Times New Roman" w:cs="Times New Roman"/>
          <w:spacing w:val="-6"/>
          <w:sz w:val="24"/>
        </w:rPr>
        <w:t xml:space="preserve"> </w:t>
      </w:r>
      <w:r w:rsidRPr="00EE4904">
        <w:rPr>
          <w:rFonts w:ascii="Times New Roman" w:eastAsia="Times New Roman" w:hAnsi="Times New Roman" w:cs="Times New Roman"/>
          <w:spacing w:val="-1"/>
          <w:sz w:val="24"/>
        </w:rPr>
        <w:t>данной</w:t>
      </w:r>
      <w:r w:rsidRPr="00EE4904">
        <w:rPr>
          <w:rFonts w:ascii="Times New Roman" w:eastAsia="Times New Roman" w:hAnsi="Times New Roman" w:cs="Times New Roman"/>
          <w:spacing w:val="-13"/>
          <w:sz w:val="24"/>
        </w:rPr>
        <w:t xml:space="preserve"> </w:t>
      </w:r>
      <w:r w:rsidRPr="00EE4904">
        <w:rPr>
          <w:rFonts w:ascii="Times New Roman" w:eastAsia="Times New Roman" w:hAnsi="Times New Roman" w:cs="Times New Roman"/>
          <w:spacing w:val="-1"/>
          <w:sz w:val="24"/>
        </w:rPr>
        <w:t>программы учащиеся</w:t>
      </w:r>
      <w:r w:rsidRPr="00EE4904">
        <w:rPr>
          <w:rFonts w:ascii="Times New Roman" w:eastAsia="Times New Roman" w:hAnsi="Times New Roman" w:cs="Times New Roman"/>
          <w:spacing w:val="-10"/>
          <w:sz w:val="24"/>
        </w:rPr>
        <w:t xml:space="preserve"> </w:t>
      </w:r>
      <w:r w:rsidRPr="00EE4904">
        <w:rPr>
          <w:rFonts w:ascii="Times New Roman" w:eastAsia="Times New Roman" w:hAnsi="Times New Roman" w:cs="Times New Roman"/>
          <w:sz w:val="24"/>
        </w:rPr>
        <w:t>должны</w:t>
      </w:r>
      <w:r w:rsidRPr="00EE4904">
        <w:rPr>
          <w:rFonts w:ascii="Times New Roman" w:eastAsia="Times New Roman" w:hAnsi="Times New Roman" w:cs="Times New Roman"/>
          <w:spacing w:val="-9"/>
          <w:sz w:val="24"/>
        </w:rPr>
        <w:t xml:space="preserve"> </w:t>
      </w:r>
      <w:r w:rsidRPr="00EE4904">
        <w:rPr>
          <w:rFonts w:ascii="Times New Roman" w:eastAsia="Times New Roman" w:hAnsi="Times New Roman" w:cs="Times New Roman"/>
          <w:sz w:val="24"/>
        </w:rPr>
        <w:t>достигнуть</w:t>
      </w:r>
      <w:r w:rsidRPr="00EE4904">
        <w:rPr>
          <w:rFonts w:ascii="Times New Roman" w:eastAsia="Times New Roman" w:hAnsi="Times New Roman" w:cs="Times New Roman"/>
          <w:spacing w:val="-1"/>
          <w:sz w:val="24"/>
        </w:rPr>
        <w:t xml:space="preserve"> </w:t>
      </w:r>
      <w:r w:rsidRPr="00EE4904">
        <w:rPr>
          <w:rFonts w:ascii="Times New Roman" w:eastAsia="Times New Roman" w:hAnsi="Times New Roman" w:cs="Times New Roman"/>
          <w:sz w:val="24"/>
        </w:rPr>
        <w:t>следующих</w:t>
      </w:r>
      <w:r w:rsidRPr="00EE4904">
        <w:rPr>
          <w:rFonts w:ascii="Times New Roman" w:eastAsia="Times New Roman" w:hAnsi="Times New Roman" w:cs="Times New Roman"/>
          <w:spacing w:val="-3"/>
          <w:sz w:val="24"/>
        </w:rPr>
        <w:t xml:space="preserve"> </w:t>
      </w:r>
      <w:r w:rsidRPr="00EE4904">
        <w:rPr>
          <w:rFonts w:ascii="Times New Roman" w:eastAsia="Times New Roman" w:hAnsi="Times New Roman" w:cs="Times New Roman"/>
          <w:b/>
          <w:sz w:val="24"/>
        </w:rPr>
        <w:t>личностных</w:t>
      </w:r>
      <w:r w:rsidRPr="00EE4904">
        <w:rPr>
          <w:rFonts w:ascii="Times New Roman" w:eastAsia="Times New Roman" w:hAnsi="Times New Roman" w:cs="Times New Roman"/>
          <w:b/>
          <w:spacing w:val="-11"/>
          <w:sz w:val="24"/>
        </w:rPr>
        <w:t xml:space="preserve"> </w:t>
      </w:r>
      <w:r w:rsidRPr="00EE4904">
        <w:rPr>
          <w:rFonts w:ascii="Times New Roman" w:eastAsia="Times New Roman" w:hAnsi="Times New Roman" w:cs="Times New Roman"/>
          <w:b/>
          <w:sz w:val="24"/>
        </w:rPr>
        <w:t>результатов:</w:t>
      </w:r>
    </w:p>
    <w:p w:rsidR="00EE4904" w:rsidRPr="00EE4904" w:rsidRDefault="00EE4904" w:rsidP="00EE1978">
      <w:pPr>
        <w:widowControl w:val="0"/>
        <w:numPr>
          <w:ilvl w:val="0"/>
          <w:numId w:val="1"/>
        </w:numPr>
        <w:tabs>
          <w:tab w:val="left" w:pos="713"/>
          <w:tab w:val="left" w:pos="713"/>
        </w:tabs>
        <w:autoSpaceDE w:val="0"/>
        <w:autoSpaceDN w:val="0"/>
        <w:spacing w:after="0" w:line="275" w:lineRule="exact"/>
        <w:ind w:left="712" w:hanging="325"/>
        <w:jc w:val="both"/>
        <w:rPr>
          <w:rFonts w:ascii="Times New Roman" w:eastAsia="Times New Roman" w:hAnsi="Times New Roman" w:cs="Times New Roman"/>
          <w:sz w:val="24"/>
        </w:rPr>
      </w:pPr>
      <w:r w:rsidRPr="00EE4904">
        <w:rPr>
          <w:rFonts w:ascii="Times New Roman" w:eastAsia="Times New Roman" w:hAnsi="Times New Roman" w:cs="Times New Roman"/>
          <w:spacing w:val="-1"/>
          <w:sz w:val="24"/>
        </w:rPr>
        <w:t>знание</w:t>
      </w:r>
      <w:r w:rsidRPr="00EE4904">
        <w:rPr>
          <w:rFonts w:ascii="Times New Roman" w:eastAsia="Times New Roman" w:hAnsi="Times New Roman" w:cs="Times New Roman"/>
          <w:spacing w:val="-14"/>
          <w:sz w:val="24"/>
        </w:rPr>
        <w:t xml:space="preserve"> </w:t>
      </w:r>
      <w:r w:rsidRPr="00EE4904">
        <w:rPr>
          <w:rFonts w:ascii="Times New Roman" w:eastAsia="Times New Roman" w:hAnsi="Times New Roman" w:cs="Times New Roman"/>
          <w:spacing w:val="-1"/>
          <w:sz w:val="24"/>
        </w:rPr>
        <w:t>основных</w:t>
      </w:r>
      <w:r w:rsidRPr="00EE4904">
        <w:rPr>
          <w:rFonts w:ascii="Times New Roman" w:eastAsia="Times New Roman" w:hAnsi="Times New Roman" w:cs="Times New Roman"/>
          <w:spacing w:val="-9"/>
          <w:sz w:val="24"/>
        </w:rPr>
        <w:t xml:space="preserve"> </w:t>
      </w:r>
      <w:r w:rsidRPr="00EE4904">
        <w:rPr>
          <w:rFonts w:ascii="Times New Roman" w:eastAsia="Times New Roman" w:hAnsi="Times New Roman" w:cs="Times New Roman"/>
          <w:spacing w:val="-1"/>
          <w:sz w:val="24"/>
        </w:rPr>
        <w:t>принципов</w:t>
      </w:r>
      <w:r w:rsidRPr="00EE4904">
        <w:rPr>
          <w:rFonts w:ascii="Times New Roman" w:eastAsia="Times New Roman" w:hAnsi="Times New Roman" w:cs="Times New Roman"/>
          <w:spacing w:val="-9"/>
          <w:sz w:val="24"/>
        </w:rPr>
        <w:t xml:space="preserve"> </w:t>
      </w:r>
      <w:r w:rsidRPr="00EE4904">
        <w:rPr>
          <w:rFonts w:ascii="Times New Roman" w:eastAsia="Times New Roman" w:hAnsi="Times New Roman" w:cs="Times New Roman"/>
          <w:spacing w:val="-1"/>
          <w:sz w:val="24"/>
        </w:rPr>
        <w:t>и</w:t>
      </w:r>
      <w:r w:rsidRPr="00EE4904">
        <w:rPr>
          <w:rFonts w:ascii="Times New Roman" w:eastAsia="Times New Roman" w:hAnsi="Times New Roman" w:cs="Times New Roman"/>
          <w:spacing w:val="-9"/>
          <w:sz w:val="24"/>
        </w:rPr>
        <w:t xml:space="preserve"> </w:t>
      </w:r>
      <w:r w:rsidRPr="00EE4904">
        <w:rPr>
          <w:rFonts w:ascii="Times New Roman" w:eastAsia="Times New Roman" w:hAnsi="Times New Roman" w:cs="Times New Roman"/>
          <w:spacing w:val="-1"/>
          <w:sz w:val="24"/>
        </w:rPr>
        <w:t>правил</w:t>
      </w:r>
      <w:r w:rsidRPr="00EE4904">
        <w:rPr>
          <w:rFonts w:ascii="Times New Roman" w:eastAsia="Times New Roman" w:hAnsi="Times New Roman" w:cs="Times New Roman"/>
          <w:spacing w:val="-10"/>
          <w:sz w:val="24"/>
        </w:rPr>
        <w:t xml:space="preserve"> </w:t>
      </w:r>
      <w:r w:rsidRPr="00EE4904">
        <w:rPr>
          <w:rFonts w:ascii="Times New Roman" w:eastAsia="Times New Roman" w:hAnsi="Times New Roman" w:cs="Times New Roman"/>
          <w:sz w:val="24"/>
        </w:rPr>
        <w:t>отношения</w:t>
      </w:r>
      <w:r w:rsidRPr="00EE4904">
        <w:rPr>
          <w:rFonts w:ascii="Times New Roman" w:eastAsia="Times New Roman" w:hAnsi="Times New Roman" w:cs="Times New Roman"/>
          <w:spacing w:val="-6"/>
          <w:sz w:val="24"/>
        </w:rPr>
        <w:t xml:space="preserve"> </w:t>
      </w:r>
      <w:r w:rsidRPr="00EE4904">
        <w:rPr>
          <w:rFonts w:ascii="Times New Roman" w:eastAsia="Times New Roman" w:hAnsi="Times New Roman" w:cs="Times New Roman"/>
          <w:sz w:val="24"/>
        </w:rPr>
        <w:t>к</w:t>
      </w:r>
      <w:r w:rsidRPr="00EE4904">
        <w:rPr>
          <w:rFonts w:ascii="Times New Roman" w:eastAsia="Times New Roman" w:hAnsi="Times New Roman" w:cs="Times New Roman"/>
          <w:spacing w:val="-5"/>
          <w:sz w:val="24"/>
        </w:rPr>
        <w:t xml:space="preserve"> </w:t>
      </w:r>
      <w:r w:rsidRPr="00EE4904">
        <w:rPr>
          <w:rFonts w:ascii="Times New Roman" w:eastAsia="Times New Roman" w:hAnsi="Times New Roman" w:cs="Times New Roman"/>
          <w:sz w:val="24"/>
        </w:rPr>
        <w:t>живой</w:t>
      </w:r>
      <w:r w:rsidRPr="00EE4904">
        <w:rPr>
          <w:rFonts w:ascii="Times New Roman" w:eastAsia="Times New Roman" w:hAnsi="Times New Roman" w:cs="Times New Roman"/>
          <w:spacing w:val="-5"/>
          <w:sz w:val="24"/>
        </w:rPr>
        <w:t xml:space="preserve"> </w:t>
      </w:r>
      <w:r w:rsidRPr="00EE4904">
        <w:rPr>
          <w:rFonts w:ascii="Times New Roman" w:eastAsia="Times New Roman" w:hAnsi="Times New Roman" w:cs="Times New Roman"/>
          <w:sz w:val="24"/>
        </w:rPr>
        <w:t>природе;</w:t>
      </w:r>
    </w:p>
    <w:p w:rsidR="00EE4904" w:rsidRPr="00EE4904" w:rsidRDefault="00EE4904" w:rsidP="00EE1978">
      <w:pPr>
        <w:widowControl w:val="0"/>
        <w:numPr>
          <w:ilvl w:val="0"/>
          <w:numId w:val="1"/>
        </w:numPr>
        <w:tabs>
          <w:tab w:val="left" w:pos="887"/>
          <w:tab w:val="left" w:pos="888"/>
        </w:tabs>
        <w:autoSpaceDE w:val="0"/>
        <w:autoSpaceDN w:val="0"/>
        <w:spacing w:before="3" w:after="0" w:line="237" w:lineRule="auto"/>
        <w:ind w:right="-1" w:firstLine="0"/>
        <w:jc w:val="both"/>
        <w:rPr>
          <w:rFonts w:ascii="Times New Roman" w:eastAsia="Times New Roman" w:hAnsi="Times New Roman" w:cs="Times New Roman"/>
          <w:sz w:val="24"/>
        </w:rPr>
      </w:pPr>
      <w:proofErr w:type="spellStart"/>
      <w:r w:rsidRPr="00EE4904">
        <w:rPr>
          <w:rFonts w:ascii="Times New Roman" w:eastAsia="Times New Roman" w:hAnsi="Times New Roman" w:cs="Times New Roman"/>
          <w:sz w:val="24"/>
        </w:rPr>
        <w:t>сформированность</w:t>
      </w:r>
      <w:proofErr w:type="spellEnd"/>
      <w:r w:rsidRPr="00EE4904">
        <w:rPr>
          <w:rFonts w:ascii="Times New Roman" w:eastAsia="Times New Roman" w:hAnsi="Times New Roman" w:cs="Times New Roman"/>
          <w:sz w:val="24"/>
        </w:rPr>
        <w:t xml:space="preserve"> познавательных интересов и мотивов, направленных на изучение живой природы; интеллектуальных умений</w:t>
      </w:r>
      <w:r w:rsidRPr="00EE4904">
        <w:rPr>
          <w:rFonts w:ascii="Times New Roman" w:eastAsia="Times New Roman" w:hAnsi="Times New Roman" w:cs="Times New Roman"/>
          <w:spacing w:val="-57"/>
          <w:sz w:val="24"/>
        </w:rPr>
        <w:t xml:space="preserve"> </w:t>
      </w:r>
      <w:r w:rsidRPr="00EE4904">
        <w:rPr>
          <w:rFonts w:ascii="Times New Roman" w:eastAsia="Times New Roman" w:hAnsi="Times New Roman" w:cs="Times New Roman"/>
          <w:sz w:val="24"/>
        </w:rPr>
        <w:t>(доказывать, строить рассуждения, анализировать, сравнивать, делать выводы и др.); эстетического отношения к живым объектам.</w:t>
      </w:r>
      <w:r w:rsidRPr="00EE4904">
        <w:rPr>
          <w:rFonts w:ascii="Times New Roman" w:eastAsia="Times New Roman" w:hAnsi="Times New Roman" w:cs="Times New Roman"/>
          <w:spacing w:val="1"/>
          <w:sz w:val="24"/>
        </w:rPr>
        <w:t xml:space="preserve"> </w:t>
      </w:r>
      <w:proofErr w:type="spellStart"/>
      <w:r w:rsidRPr="00EE4904">
        <w:rPr>
          <w:rFonts w:ascii="Times New Roman" w:eastAsia="Times New Roman" w:hAnsi="Times New Roman" w:cs="Times New Roman"/>
          <w:b/>
          <w:sz w:val="24"/>
        </w:rPr>
        <w:t>Метапредметными</w:t>
      </w:r>
      <w:proofErr w:type="spellEnd"/>
      <w:r w:rsidRPr="00EE4904">
        <w:rPr>
          <w:rFonts w:ascii="Times New Roman" w:eastAsia="Times New Roman" w:hAnsi="Times New Roman" w:cs="Times New Roman"/>
          <w:b/>
          <w:spacing w:val="-1"/>
          <w:sz w:val="24"/>
        </w:rPr>
        <w:t xml:space="preserve"> </w:t>
      </w:r>
      <w:r w:rsidRPr="00EE4904">
        <w:rPr>
          <w:rFonts w:ascii="Times New Roman" w:eastAsia="Times New Roman" w:hAnsi="Times New Roman" w:cs="Times New Roman"/>
          <w:b/>
          <w:sz w:val="24"/>
        </w:rPr>
        <w:t>результатами</w:t>
      </w:r>
      <w:r w:rsidRPr="00EE4904">
        <w:rPr>
          <w:rFonts w:ascii="Times New Roman" w:eastAsia="Times New Roman" w:hAnsi="Times New Roman" w:cs="Times New Roman"/>
          <w:b/>
          <w:spacing w:val="2"/>
          <w:sz w:val="24"/>
        </w:rPr>
        <w:t xml:space="preserve"> </w:t>
      </w:r>
      <w:r w:rsidRPr="00EE4904">
        <w:rPr>
          <w:rFonts w:ascii="Times New Roman" w:eastAsia="Times New Roman" w:hAnsi="Times New Roman" w:cs="Times New Roman"/>
          <w:sz w:val="24"/>
        </w:rPr>
        <w:t>освоения данной</w:t>
      </w:r>
      <w:r w:rsidRPr="00EE4904">
        <w:rPr>
          <w:rFonts w:ascii="Times New Roman" w:eastAsia="Times New Roman" w:hAnsi="Times New Roman" w:cs="Times New Roman"/>
          <w:spacing w:val="-2"/>
          <w:sz w:val="24"/>
        </w:rPr>
        <w:t xml:space="preserve"> </w:t>
      </w:r>
      <w:r w:rsidRPr="00EE4904">
        <w:rPr>
          <w:rFonts w:ascii="Times New Roman" w:eastAsia="Times New Roman" w:hAnsi="Times New Roman" w:cs="Times New Roman"/>
          <w:sz w:val="24"/>
        </w:rPr>
        <w:t>программы являются:</w:t>
      </w:r>
    </w:p>
    <w:p w:rsidR="00EE4904" w:rsidRPr="00EE4904" w:rsidRDefault="00EE4904" w:rsidP="00EE1978">
      <w:pPr>
        <w:widowControl w:val="0"/>
        <w:numPr>
          <w:ilvl w:val="0"/>
          <w:numId w:val="1"/>
        </w:numPr>
        <w:tabs>
          <w:tab w:val="left" w:pos="777"/>
          <w:tab w:val="left" w:pos="778"/>
        </w:tabs>
        <w:autoSpaceDE w:val="0"/>
        <w:autoSpaceDN w:val="0"/>
        <w:spacing w:before="4" w:after="0" w:line="275" w:lineRule="exact"/>
        <w:ind w:left="777" w:right="-1" w:hanging="390"/>
        <w:jc w:val="both"/>
        <w:rPr>
          <w:rFonts w:ascii="Times New Roman" w:eastAsia="Times New Roman" w:hAnsi="Times New Roman" w:cs="Times New Roman"/>
          <w:sz w:val="24"/>
        </w:rPr>
      </w:pPr>
      <w:r w:rsidRPr="00EE4904">
        <w:rPr>
          <w:rFonts w:ascii="Times New Roman" w:eastAsia="Times New Roman" w:hAnsi="Times New Roman" w:cs="Times New Roman"/>
          <w:sz w:val="24"/>
        </w:rPr>
        <w:lastRenderedPageBreak/>
        <w:t>умение</w:t>
      </w:r>
      <w:r w:rsidRPr="00EE4904">
        <w:rPr>
          <w:rFonts w:ascii="Times New Roman" w:eastAsia="Times New Roman" w:hAnsi="Times New Roman" w:cs="Times New Roman"/>
          <w:spacing w:val="-15"/>
          <w:sz w:val="24"/>
        </w:rPr>
        <w:t xml:space="preserve"> </w:t>
      </w:r>
      <w:r w:rsidRPr="00EE4904">
        <w:rPr>
          <w:rFonts w:ascii="Times New Roman" w:eastAsia="Times New Roman" w:hAnsi="Times New Roman" w:cs="Times New Roman"/>
          <w:sz w:val="24"/>
        </w:rPr>
        <w:t>работать</w:t>
      </w:r>
      <w:r w:rsidRPr="00EE4904">
        <w:rPr>
          <w:rFonts w:ascii="Times New Roman" w:eastAsia="Times New Roman" w:hAnsi="Times New Roman" w:cs="Times New Roman"/>
          <w:spacing w:val="-9"/>
          <w:sz w:val="24"/>
        </w:rPr>
        <w:t xml:space="preserve"> </w:t>
      </w:r>
      <w:r w:rsidRPr="00EE4904">
        <w:rPr>
          <w:rFonts w:ascii="Times New Roman" w:eastAsia="Times New Roman" w:hAnsi="Times New Roman" w:cs="Times New Roman"/>
          <w:sz w:val="24"/>
        </w:rPr>
        <w:t>с</w:t>
      </w:r>
      <w:r w:rsidRPr="00EE4904">
        <w:rPr>
          <w:rFonts w:ascii="Times New Roman" w:eastAsia="Times New Roman" w:hAnsi="Times New Roman" w:cs="Times New Roman"/>
          <w:spacing w:val="-15"/>
          <w:sz w:val="24"/>
        </w:rPr>
        <w:t xml:space="preserve"> </w:t>
      </w:r>
      <w:r w:rsidRPr="00EE4904">
        <w:rPr>
          <w:rFonts w:ascii="Times New Roman" w:eastAsia="Times New Roman" w:hAnsi="Times New Roman" w:cs="Times New Roman"/>
          <w:sz w:val="24"/>
        </w:rPr>
        <w:t>разными</w:t>
      </w:r>
      <w:r w:rsidRPr="00EE4904">
        <w:rPr>
          <w:rFonts w:ascii="Times New Roman" w:eastAsia="Times New Roman" w:hAnsi="Times New Roman" w:cs="Times New Roman"/>
          <w:spacing w:val="-13"/>
          <w:sz w:val="24"/>
        </w:rPr>
        <w:t xml:space="preserve"> </w:t>
      </w:r>
      <w:r w:rsidRPr="00EE4904">
        <w:rPr>
          <w:rFonts w:ascii="Times New Roman" w:eastAsia="Times New Roman" w:hAnsi="Times New Roman" w:cs="Times New Roman"/>
          <w:sz w:val="24"/>
        </w:rPr>
        <w:t>источниками</w:t>
      </w:r>
      <w:r w:rsidRPr="00EE4904">
        <w:rPr>
          <w:rFonts w:ascii="Times New Roman" w:eastAsia="Times New Roman" w:hAnsi="Times New Roman" w:cs="Times New Roman"/>
          <w:spacing w:val="-11"/>
          <w:sz w:val="24"/>
        </w:rPr>
        <w:t xml:space="preserve"> </w:t>
      </w:r>
      <w:r w:rsidRPr="00EE4904">
        <w:rPr>
          <w:rFonts w:ascii="Times New Roman" w:eastAsia="Times New Roman" w:hAnsi="Times New Roman" w:cs="Times New Roman"/>
          <w:sz w:val="24"/>
        </w:rPr>
        <w:t>информации;</w:t>
      </w:r>
    </w:p>
    <w:p w:rsidR="00EE4904" w:rsidRDefault="00EE4904" w:rsidP="00EE1978">
      <w:pPr>
        <w:widowControl w:val="0"/>
        <w:numPr>
          <w:ilvl w:val="0"/>
          <w:numId w:val="1"/>
        </w:numPr>
        <w:tabs>
          <w:tab w:val="left" w:pos="643"/>
        </w:tabs>
        <w:autoSpaceDE w:val="0"/>
        <w:autoSpaceDN w:val="0"/>
        <w:spacing w:after="0" w:line="242" w:lineRule="auto"/>
        <w:ind w:right="-1" w:firstLine="0"/>
        <w:jc w:val="both"/>
        <w:rPr>
          <w:rFonts w:ascii="Times New Roman" w:eastAsia="Times New Roman" w:hAnsi="Times New Roman" w:cs="Times New Roman"/>
          <w:sz w:val="24"/>
        </w:rPr>
      </w:pPr>
      <w:r w:rsidRPr="00EE4904">
        <w:rPr>
          <w:rFonts w:ascii="Times New Roman" w:eastAsia="Times New Roman" w:hAnsi="Times New Roman" w:cs="Times New Roman"/>
          <w:sz w:val="24"/>
        </w:rPr>
        <w:t>овладение составляющими исследовательской и проектной деятельности, ставить вопросы, наблюдать, проводить эксперименты, делать</w:t>
      </w:r>
      <w:r w:rsidRPr="00EE4904">
        <w:rPr>
          <w:rFonts w:ascii="Times New Roman" w:eastAsia="Times New Roman" w:hAnsi="Times New Roman" w:cs="Times New Roman"/>
          <w:spacing w:val="-57"/>
          <w:sz w:val="24"/>
        </w:rPr>
        <w:t xml:space="preserve"> </w:t>
      </w:r>
      <w:r w:rsidRPr="00EE4904">
        <w:rPr>
          <w:rFonts w:ascii="Times New Roman" w:eastAsia="Times New Roman" w:hAnsi="Times New Roman" w:cs="Times New Roman"/>
          <w:sz w:val="24"/>
        </w:rPr>
        <w:t>выводы</w:t>
      </w:r>
      <w:r w:rsidRPr="00EE4904">
        <w:rPr>
          <w:rFonts w:ascii="Times New Roman" w:eastAsia="Times New Roman" w:hAnsi="Times New Roman" w:cs="Times New Roman"/>
          <w:spacing w:val="-2"/>
          <w:sz w:val="24"/>
        </w:rPr>
        <w:t xml:space="preserve"> </w:t>
      </w:r>
      <w:r w:rsidRPr="00EE4904">
        <w:rPr>
          <w:rFonts w:ascii="Times New Roman" w:eastAsia="Times New Roman" w:hAnsi="Times New Roman" w:cs="Times New Roman"/>
          <w:sz w:val="24"/>
        </w:rPr>
        <w:t>и</w:t>
      </w:r>
      <w:r w:rsidRPr="00EE4904">
        <w:rPr>
          <w:rFonts w:ascii="Times New Roman" w:eastAsia="Times New Roman" w:hAnsi="Times New Roman" w:cs="Times New Roman"/>
          <w:spacing w:val="-1"/>
          <w:sz w:val="24"/>
        </w:rPr>
        <w:t xml:space="preserve"> </w:t>
      </w:r>
      <w:r w:rsidRPr="00EE4904">
        <w:rPr>
          <w:rFonts w:ascii="Times New Roman" w:eastAsia="Times New Roman" w:hAnsi="Times New Roman" w:cs="Times New Roman"/>
          <w:sz w:val="24"/>
        </w:rPr>
        <w:t>заключения,</w:t>
      </w:r>
      <w:r w:rsidRPr="00EE4904">
        <w:rPr>
          <w:rFonts w:ascii="Times New Roman" w:eastAsia="Times New Roman" w:hAnsi="Times New Roman" w:cs="Times New Roman"/>
          <w:spacing w:val="-1"/>
          <w:sz w:val="24"/>
        </w:rPr>
        <w:t xml:space="preserve"> </w:t>
      </w:r>
      <w:r w:rsidRPr="00EE4904">
        <w:rPr>
          <w:rFonts w:ascii="Times New Roman" w:eastAsia="Times New Roman" w:hAnsi="Times New Roman" w:cs="Times New Roman"/>
          <w:sz w:val="24"/>
        </w:rPr>
        <w:t>объяснять, доказывать,</w:t>
      </w:r>
      <w:r w:rsidRPr="00EE4904">
        <w:rPr>
          <w:rFonts w:ascii="Times New Roman" w:eastAsia="Times New Roman" w:hAnsi="Times New Roman" w:cs="Times New Roman"/>
          <w:spacing w:val="-3"/>
          <w:sz w:val="24"/>
        </w:rPr>
        <w:t xml:space="preserve"> </w:t>
      </w:r>
      <w:r w:rsidRPr="00EE4904">
        <w:rPr>
          <w:rFonts w:ascii="Times New Roman" w:eastAsia="Times New Roman" w:hAnsi="Times New Roman" w:cs="Times New Roman"/>
          <w:sz w:val="24"/>
        </w:rPr>
        <w:t>защищать</w:t>
      </w:r>
      <w:r w:rsidRPr="00EE4904">
        <w:rPr>
          <w:rFonts w:ascii="Times New Roman" w:eastAsia="Times New Roman" w:hAnsi="Times New Roman" w:cs="Times New Roman"/>
          <w:spacing w:val="1"/>
          <w:sz w:val="24"/>
        </w:rPr>
        <w:t xml:space="preserve"> </w:t>
      </w:r>
      <w:r w:rsidRPr="00EE4904">
        <w:rPr>
          <w:rFonts w:ascii="Times New Roman" w:eastAsia="Times New Roman" w:hAnsi="Times New Roman" w:cs="Times New Roman"/>
          <w:sz w:val="24"/>
        </w:rPr>
        <w:t>свои</w:t>
      </w:r>
      <w:r w:rsidRPr="00EE4904">
        <w:rPr>
          <w:rFonts w:ascii="Times New Roman" w:eastAsia="Times New Roman" w:hAnsi="Times New Roman" w:cs="Times New Roman"/>
          <w:spacing w:val="-1"/>
          <w:sz w:val="24"/>
        </w:rPr>
        <w:t xml:space="preserve"> </w:t>
      </w:r>
      <w:r w:rsidRPr="00EE4904">
        <w:rPr>
          <w:rFonts w:ascii="Times New Roman" w:eastAsia="Times New Roman" w:hAnsi="Times New Roman" w:cs="Times New Roman"/>
          <w:sz w:val="24"/>
        </w:rPr>
        <w:t>идеи;</w:t>
      </w:r>
    </w:p>
    <w:p w:rsidR="00EE4904" w:rsidRPr="00EE4904" w:rsidRDefault="00EE4904" w:rsidP="00EE1978">
      <w:pPr>
        <w:widowControl w:val="0"/>
        <w:numPr>
          <w:ilvl w:val="0"/>
          <w:numId w:val="1"/>
        </w:numPr>
        <w:tabs>
          <w:tab w:val="left" w:pos="643"/>
        </w:tabs>
        <w:autoSpaceDE w:val="0"/>
        <w:autoSpaceDN w:val="0"/>
        <w:spacing w:after="0" w:line="242" w:lineRule="auto"/>
        <w:ind w:right="-1"/>
        <w:jc w:val="both"/>
        <w:rPr>
          <w:rFonts w:ascii="Times New Roman" w:eastAsia="Times New Roman" w:hAnsi="Times New Roman" w:cs="Times New Roman"/>
          <w:sz w:val="24"/>
        </w:rPr>
      </w:pPr>
      <w:r w:rsidRPr="00EE4904">
        <w:rPr>
          <w:rFonts w:ascii="Times New Roman" w:eastAsia="Times New Roman" w:hAnsi="Times New Roman" w:cs="Times New Roman"/>
          <w:sz w:val="24"/>
        </w:rPr>
        <w:t>умение организовать свою учебную деятельность: определять цель работы, ставить задачи, планировать — определять последовательность действий и прогнозировать результаты работы. Осуществлять контроль и коррекцию в случае обнаружения отклонений и отличий при сличении результатов с заданным эталоном. Оценка результатов работы — выделение и осознание учащимся того, что уже усвоено и что еще подлежит усвоению, осознание качества и уровня усвоения;</w:t>
      </w:r>
    </w:p>
    <w:p w:rsidR="00EE4904" w:rsidRPr="00EE4904" w:rsidRDefault="00EE4904" w:rsidP="00EE1978">
      <w:pPr>
        <w:widowControl w:val="0"/>
        <w:numPr>
          <w:ilvl w:val="0"/>
          <w:numId w:val="1"/>
        </w:numPr>
        <w:tabs>
          <w:tab w:val="left" w:pos="643"/>
        </w:tabs>
        <w:autoSpaceDE w:val="0"/>
        <w:autoSpaceDN w:val="0"/>
        <w:spacing w:after="0" w:line="242" w:lineRule="auto"/>
        <w:ind w:right="-1"/>
        <w:jc w:val="both"/>
        <w:rPr>
          <w:rFonts w:ascii="Times New Roman" w:eastAsia="Times New Roman" w:hAnsi="Times New Roman" w:cs="Times New Roman"/>
          <w:sz w:val="24"/>
        </w:rPr>
      </w:pPr>
      <w:r w:rsidRPr="00EE4904">
        <w:rPr>
          <w:rFonts w:ascii="Times New Roman" w:eastAsia="Times New Roman" w:hAnsi="Times New Roman" w:cs="Times New Roman"/>
          <w:sz w:val="24"/>
        </w:rPr>
        <w:t>способность выбирать целевые и смысловые установки в своих действиях и поступках по отношению к живой природе, здоровью своему и окружающих;</w:t>
      </w:r>
    </w:p>
    <w:p w:rsidR="00EE4904" w:rsidRPr="00EE4904" w:rsidRDefault="00EE4904" w:rsidP="00EE1978">
      <w:pPr>
        <w:widowControl w:val="0"/>
        <w:numPr>
          <w:ilvl w:val="0"/>
          <w:numId w:val="1"/>
        </w:numPr>
        <w:tabs>
          <w:tab w:val="left" w:pos="643"/>
        </w:tabs>
        <w:autoSpaceDE w:val="0"/>
        <w:autoSpaceDN w:val="0"/>
        <w:spacing w:after="0" w:line="242" w:lineRule="auto"/>
        <w:ind w:right="-1"/>
        <w:jc w:val="both"/>
        <w:rPr>
          <w:rFonts w:ascii="Times New Roman" w:eastAsia="Times New Roman" w:hAnsi="Times New Roman" w:cs="Times New Roman"/>
          <w:sz w:val="24"/>
        </w:rPr>
      </w:pPr>
      <w:r w:rsidRPr="00EE4904">
        <w:rPr>
          <w:rFonts w:ascii="Times New Roman" w:eastAsia="Times New Roman" w:hAnsi="Times New Roman" w:cs="Times New Roman"/>
          <w:sz w:val="24"/>
        </w:rPr>
        <w:t>умение слушать и вступать в диалог, участвовать в коллективном обсуждении проблем; интегрироваться в группу сверстников и строить продуктивное взаимодействие со сверстниками и взрослыми; умение адекватно использовать речевые средства для дискуссии и аргументации своей позиции, сравнивать разные точки зрения, аргументировать свою точку зрения, отстаивать свою позицию.</w:t>
      </w:r>
    </w:p>
    <w:p w:rsidR="00EE4904" w:rsidRPr="00EE4904" w:rsidRDefault="00EE4904" w:rsidP="00EE1978">
      <w:pPr>
        <w:widowControl w:val="0"/>
        <w:numPr>
          <w:ilvl w:val="0"/>
          <w:numId w:val="1"/>
        </w:numPr>
        <w:tabs>
          <w:tab w:val="left" w:pos="643"/>
        </w:tabs>
        <w:autoSpaceDE w:val="0"/>
        <w:autoSpaceDN w:val="0"/>
        <w:spacing w:after="0" w:line="242" w:lineRule="auto"/>
        <w:ind w:right="-1"/>
        <w:jc w:val="both"/>
        <w:rPr>
          <w:rFonts w:ascii="Times New Roman" w:eastAsia="Times New Roman" w:hAnsi="Times New Roman" w:cs="Times New Roman"/>
          <w:sz w:val="24"/>
        </w:rPr>
      </w:pPr>
      <w:r w:rsidRPr="00EE4904">
        <w:rPr>
          <w:rFonts w:ascii="Times New Roman" w:eastAsia="Times New Roman" w:hAnsi="Times New Roman" w:cs="Times New Roman"/>
          <w:sz w:val="24"/>
        </w:rPr>
        <w:t>Предметными результатами освоения выпускниками основной школы программы по биологии являются:</w:t>
      </w:r>
    </w:p>
    <w:p w:rsidR="00EE4904" w:rsidRPr="00EE4904" w:rsidRDefault="00EE4904" w:rsidP="00EE1978">
      <w:pPr>
        <w:pStyle w:val="a7"/>
        <w:numPr>
          <w:ilvl w:val="0"/>
          <w:numId w:val="2"/>
        </w:numPr>
        <w:tabs>
          <w:tab w:val="left" w:pos="643"/>
        </w:tabs>
        <w:spacing w:line="242" w:lineRule="auto"/>
        <w:ind w:right="-1"/>
        <w:jc w:val="both"/>
        <w:rPr>
          <w:sz w:val="24"/>
        </w:rPr>
      </w:pPr>
      <w:r w:rsidRPr="00EE4904">
        <w:rPr>
          <w:sz w:val="24"/>
        </w:rPr>
        <w:t>В познавательной (интеллектуальной) сфере:</w:t>
      </w:r>
    </w:p>
    <w:p w:rsidR="00EE4904" w:rsidRPr="00EE4904" w:rsidRDefault="00EE4904" w:rsidP="00EE1978">
      <w:pPr>
        <w:widowControl w:val="0"/>
        <w:numPr>
          <w:ilvl w:val="0"/>
          <w:numId w:val="1"/>
        </w:numPr>
        <w:tabs>
          <w:tab w:val="left" w:pos="643"/>
        </w:tabs>
        <w:autoSpaceDE w:val="0"/>
        <w:autoSpaceDN w:val="0"/>
        <w:spacing w:after="0" w:line="242" w:lineRule="auto"/>
        <w:ind w:right="-1"/>
        <w:jc w:val="both"/>
        <w:rPr>
          <w:rFonts w:ascii="Times New Roman" w:eastAsia="Times New Roman" w:hAnsi="Times New Roman" w:cs="Times New Roman"/>
          <w:sz w:val="24"/>
        </w:rPr>
      </w:pPr>
      <w:r w:rsidRPr="00EE4904">
        <w:rPr>
          <w:rFonts w:ascii="Times New Roman" w:eastAsia="Times New Roman" w:hAnsi="Times New Roman" w:cs="Times New Roman"/>
          <w:sz w:val="24"/>
        </w:rPr>
        <w:t xml:space="preserve">выделение особенностей строения клеток, тканей и </w:t>
      </w:r>
      <w:proofErr w:type="gramStart"/>
      <w:r w:rsidRPr="00EE4904">
        <w:rPr>
          <w:rFonts w:ascii="Times New Roman" w:eastAsia="Times New Roman" w:hAnsi="Times New Roman" w:cs="Times New Roman"/>
          <w:sz w:val="24"/>
        </w:rPr>
        <w:t>органов</w:t>
      </w:r>
      <w:proofErr w:type="gramEnd"/>
      <w:r w:rsidRPr="00EE4904">
        <w:rPr>
          <w:rFonts w:ascii="Times New Roman" w:eastAsia="Times New Roman" w:hAnsi="Times New Roman" w:cs="Times New Roman"/>
          <w:sz w:val="24"/>
        </w:rPr>
        <w:t xml:space="preserve"> и процессов жизнедеятельности растений;</w:t>
      </w:r>
    </w:p>
    <w:p w:rsidR="00EE4904" w:rsidRPr="00EE4904" w:rsidRDefault="00EE4904" w:rsidP="00EE1978">
      <w:pPr>
        <w:widowControl w:val="0"/>
        <w:numPr>
          <w:ilvl w:val="0"/>
          <w:numId w:val="1"/>
        </w:numPr>
        <w:tabs>
          <w:tab w:val="left" w:pos="643"/>
        </w:tabs>
        <w:autoSpaceDE w:val="0"/>
        <w:autoSpaceDN w:val="0"/>
        <w:spacing w:after="0" w:line="242" w:lineRule="auto"/>
        <w:ind w:right="-1"/>
        <w:jc w:val="both"/>
        <w:rPr>
          <w:rFonts w:ascii="Times New Roman" w:eastAsia="Times New Roman" w:hAnsi="Times New Roman" w:cs="Times New Roman"/>
          <w:sz w:val="24"/>
        </w:rPr>
      </w:pPr>
      <w:r w:rsidRPr="00EE4904">
        <w:rPr>
          <w:rFonts w:ascii="Times New Roman" w:eastAsia="Times New Roman" w:hAnsi="Times New Roman" w:cs="Times New Roman"/>
          <w:sz w:val="24"/>
        </w:rPr>
        <w:t>приведение доказательств взаимосвязи растений и экологического состояния окружающей среды; необходимости защиты растительного мира;</w:t>
      </w:r>
    </w:p>
    <w:p w:rsidR="00EE4904" w:rsidRPr="00EE4904" w:rsidRDefault="00EE4904" w:rsidP="00EE1978">
      <w:pPr>
        <w:widowControl w:val="0"/>
        <w:numPr>
          <w:ilvl w:val="0"/>
          <w:numId w:val="1"/>
        </w:numPr>
        <w:tabs>
          <w:tab w:val="left" w:pos="643"/>
        </w:tabs>
        <w:autoSpaceDE w:val="0"/>
        <w:autoSpaceDN w:val="0"/>
        <w:spacing w:after="0" w:line="242" w:lineRule="auto"/>
        <w:ind w:right="-1"/>
        <w:jc w:val="both"/>
        <w:rPr>
          <w:rFonts w:ascii="Times New Roman" w:eastAsia="Times New Roman" w:hAnsi="Times New Roman" w:cs="Times New Roman"/>
          <w:sz w:val="24"/>
        </w:rPr>
      </w:pPr>
      <w:r w:rsidRPr="00EE4904">
        <w:rPr>
          <w:rFonts w:ascii="Times New Roman" w:eastAsia="Times New Roman" w:hAnsi="Times New Roman" w:cs="Times New Roman"/>
          <w:sz w:val="24"/>
        </w:rPr>
        <w:t>объяснение роли биологии в практической деятельности людей; роли растений в жизни человека; значения растительного разнообразия;</w:t>
      </w:r>
    </w:p>
    <w:p w:rsidR="00EE4904" w:rsidRPr="00EE4904" w:rsidRDefault="00EE4904" w:rsidP="00EE1978">
      <w:pPr>
        <w:widowControl w:val="0"/>
        <w:numPr>
          <w:ilvl w:val="0"/>
          <w:numId w:val="1"/>
        </w:numPr>
        <w:tabs>
          <w:tab w:val="left" w:pos="643"/>
        </w:tabs>
        <w:autoSpaceDE w:val="0"/>
        <w:autoSpaceDN w:val="0"/>
        <w:spacing w:after="0" w:line="242" w:lineRule="auto"/>
        <w:ind w:right="-1"/>
        <w:jc w:val="both"/>
        <w:rPr>
          <w:rFonts w:ascii="Times New Roman" w:eastAsia="Times New Roman" w:hAnsi="Times New Roman" w:cs="Times New Roman"/>
          <w:sz w:val="24"/>
        </w:rPr>
      </w:pPr>
      <w:r w:rsidRPr="00EE4904">
        <w:rPr>
          <w:rFonts w:ascii="Times New Roman" w:eastAsia="Times New Roman" w:hAnsi="Times New Roman" w:cs="Times New Roman"/>
          <w:sz w:val="24"/>
        </w:rPr>
        <w:t xml:space="preserve">различение </w:t>
      </w:r>
      <w:proofErr w:type="gramStart"/>
      <w:r w:rsidRPr="00EE4904">
        <w:rPr>
          <w:rFonts w:ascii="Times New Roman" w:eastAsia="Times New Roman" w:hAnsi="Times New Roman" w:cs="Times New Roman"/>
          <w:sz w:val="24"/>
        </w:rPr>
        <w:t>на частей</w:t>
      </w:r>
      <w:proofErr w:type="gramEnd"/>
      <w:r w:rsidRPr="00EE4904">
        <w:rPr>
          <w:rFonts w:ascii="Times New Roman" w:eastAsia="Times New Roman" w:hAnsi="Times New Roman" w:cs="Times New Roman"/>
          <w:sz w:val="24"/>
        </w:rPr>
        <w:t xml:space="preserve"> и органоидов клетки, органов цветкового растения;</w:t>
      </w:r>
    </w:p>
    <w:p w:rsidR="00EE4904" w:rsidRPr="00EE4904" w:rsidRDefault="00EE4904" w:rsidP="00EE1978">
      <w:pPr>
        <w:widowControl w:val="0"/>
        <w:numPr>
          <w:ilvl w:val="0"/>
          <w:numId w:val="1"/>
        </w:numPr>
        <w:tabs>
          <w:tab w:val="left" w:pos="643"/>
        </w:tabs>
        <w:autoSpaceDE w:val="0"/>
        <w:autoSpaceDN w:val="0"/>
        <w:spacing w:after="0" w:line="242" w:lineRule="auto"/>
        <w:ind w:right="-1"/>
        <w:jc w:val="both"/>
        <w:rPr>
          <w:rFonts w:ascii="Times New Roman" w:eastAsia="Times New Roman" w:hAnsi="Times New Roman" w:cs="Times New Roman"/>
          <w:sz w:val="24"/>
        </w:rPr>
      </w:pPr>
      <w:r w:rsidRPr="00EE4904">
        <w:rPr>
          <w:rFonts w:ascii="Times New Roman" w:eastAsia="Times New Roman" w:hAnsi="Times New Roman" w:cs="Times New Roman"/>
          <w:sz w:val="24"/>
        </w:rPr>
        <w:t>сравнение биологических объектов и процессов, умение делать выводы и умозаключения на основе сравнения;</w:t>
      </w:r>
    </w:p>
    <w:p w:rsidR="00EE4904" w:rsidRPr="00EE4904" w:rsidRDefault="00EE4904" w:rsidP="00EE1978">
      <w:pPr>
        <w:widowControl w:val="0"/>
        <w:numPr>
          <w:ilvl w:val="0"/>
          <w:numId w:val="1"/>
        </w:numPr>
        <w:tabs>
          <w:tab w:val="left" w:pos="643"/>
        </w:tabs>
        <w:autoSpaceDE w:val="0"/>
        <w:autoSpaceDN w:val="0"/>
        <w:spacing w:after="0" w:line="242" w:lineRule="auto"/>
        <w:ind w:right="-1"/>
        <w:jc w:val="both"/>
        <w:rPr>
          <w:rFonts w:ascii="Times New Roman" w:eastAsia="Times New Roman" w:hAnsi="Times New Roman" w:cs="Times New Roman"/>
          <w:sz w:val="24"/>
        </w:rPr>
      </w:pPr>
      <w:r w:rsidRPr="00EE4904">
        <w:rPr>
          <w:rFonts w:ascii="Times New Roman" w:eastAsia="Times New Roman" w:hAnsi="Times New Roman" w:cs="Times New Roman"/>
          <w:sz w:val="24"/>
        </w:rPr>
        <w:t>выявление приспособлений растений к среде обитания;</w:t>
      </w:r>
    </w:p>
    <w:p w:rsidR="00EE4904" w:rsidRPr="00EE4904" w:rsidRDefault="00EE4904" w:rsidP="00EE1978">
      <w:pPr>
        <w:widowControl w:val="0"/>
        <w:numPr>
          <w:ilvl w:val="0"/>
          <w:numId w:val="1"/>
        </w:numPr>
        <w:tabs>
          <w:tab w:val="left" w:pos="643"/>
        </w:tabs>
        <w:autoSpaceDE w:val="0"/>
        <w:autoSpaceDN w:val="0"/>
        <w:spacing w:after="0" w:line="242" w:lineRule="auto"/>
        <w:ind w:right="-1"/>
        <w:jc w:val="both"/>
        <w:rPr>
          <w:rFonts w:ascii="Times New Roman" w:eastAsia="Times New Roman" w:hAnsi="Times New Roman" w:cs="Times New Roman"/>
          <w:sz w:val="24"/>
        </w:rPr>
      </w:pPr>
      <w:r w:rsidRPr="00EE4904">
        <w:rPr>
          <w:rFonts w:ascii="Times New Roman" w:eastAsia="Times New Roman" w:hAnsi="Times New Roman" w:cs="Times New Roman"/>
          <w:sz w:val="24"/>
        </w:rPr>
        <w:t>овладение методами биологической науки: наблюдение и описание биологических объектов и процессов; постановка биологических экспериментов и объяснение их результатов.</w:t>
      </w:r>
    </w:p>
    <w:p w:rsidR="00EE4904" w:rsidRPr="00EE4904" w:rsidRDefault="00EE4904" w:rsidP="00EE1978">
      <w:pPr>
        <w:pStyle w:val="a7"/>
        <w:numPr>
          <w:ilvl w:val="0"/>
          <w:numId w:val="2"/>
        </w:numPr>
        <w:tabs>
          <w:tab w:val="left" w:pos="643"/>
        </w:tabs>
        <w:spacing w:line="242" w:lineRule="auto"/>
        <w:ind w:right="-1"/>
        <w:jc w:val="both"/>
        <w:rPr>
          <w:sz w:val="24"/>
        </w:rPr>
      </w:pPr>
      <w:r w:rsidRPr="00EE4904">
        <w:rPr>
          <w:sz w:val="24"/>
        </w:rPr>
        <w:t>В ценностно-ориентационной сфере:</w:t>
      </w:r>
    </w:p>
    <w:p w:rsidR="00EE4904" w:rsidRPr="00EE4904" w:rsidRDefault="00EE4904" w:rsidP="00EE1978">
      <w:pPr>
        <w:widowControl w:val="0"/>
        <w:numPr>
          <w:ilvl w:val="0"/>
          <w:numId w:val="2"/>
        </w:numPr>
        <w:tabs>
          <w:tab w:val="left" w:pos="643"/>
        </w:tabs>
        <w:autoSpaceDE w:val="0"/>
        <w:autoSpaceDN w:val="0"/>
        <w:spacing w:after="0" w:line="242" w:lineRule="auto"/>
        <w:ind w:right="-1"/>
        <w:jc w:val="both"/>
        <w:rPr>
          <w:rFonts w:ascii="Times New Roman" w:eastAsia="Times New Roman" w:hAnsi="Times New Roman" w:cs="Times New Roman"/>
          <w:sz w:val="24"/>
        </w:rPr>
      </w:pPr>
      <w:r w:rsidRPr="00EE4904">
        <w:rPr>
          <w:rFonts w:ascii="Times New Roman" w:eastAsia="Times New Roman" w:hAnsi="Times New Roman" w:cs="Times New Roman"/>
          <w:sz w:val="24"/>
        </w:rPr>
        <w:t>знание основных правил поведения в природе;</w:t>
      </w:r>
    </w:p>
    <w:p w:rsidR="00EE4904" w:rsidRPr="00EE4904" w:rsidRDefault="00EE4904" w:rsidP="00EE1978">
      <w:pPr>
        <w:widowControl w:val="0"/>
        <w:numPr>
          <w:ilvl w:val="0"/>
          <w:numId w:val="2"/>
        </w:numPr>
        <w:tabs>
          <w:tab w:val="left" w:pos="643"/>
        </w:tabs>
        <w:autoSpaceDE w:val="0"/>
        <w:autoSpaceDN w:val="0"/>
        <w:spacing w:after="0" w:line="242" w:lineRule="auto"/>
        <w:ind w:right="-1"/>
        <w:jc w:val="both"/>
        <w:rPr>
          <w:rFonts w:ascii="Times New Roman" w:eastAsia="Times New Roman" w:hAnsi="Times New Roman" w:cs="Times New Roman"/>
          <w:sz w:val="24"/>
        </w:rPr>
      </w:pPr>
      <w:r w:rsidRPr="00EE4904">
        <w:rPr>
          <w:rFonts w:ascii="Times New Roman" w:eastAsia="Times New Roman" w:hAnsi="Times New Roman" w:cs="Times New Roman"/>
          <w:sz w:val="24"/>
        </w:rPr>
        <w:t>анализ и оценка последствий деятельности человека в природе.</w:t>
      </w:r>
    </w:p>
    <w:p w:rsidR="00EE4904" w:rsidRPr="00EE4904" w:rsidRDefault="00EE4904" w:rsidP="00EE1978">
      <w:pPr>
        <w:widowControl w:val="0"/>
        <w:numPr>
          <w:ilvl w:val="0"/>
          <w:numId w:val="2"/>
        </w:numPr>
        <w:tabs>
          <w:tab w:val="left" w:pos="643"/>
        </w:tabs>
        <w:autoSpaceDE w:val="0"/>
        <w:autoSpaceDN w:val="0"/>
        <w:spacing w:after="0" w:line="242" w:lineRule="auto"/>
        <w:ind w:right="-1"/>
        <w:jc w:val="both"/>
        <w:rPr>
          <w:rFonts w:ascii="Times New Roman" w:eastAsia="Times New Roman" w:hAnsi="Times New Roman" w:cs="Times New Roman"/>
          <w:sz w:val="24"/>
        </w:rPr>
      </w:pPr>
      <w:r w:rsidRPr="00EE4904">
        <w:rPr>
          <w:rFonts w:ascii="Times New Roman" w:eastAsia="Times New Roman" w:hAnsi="Times New Roman" w:cs="Times New Roman"/>
          <w:sz w:val="24"/>
        </w:rPr>
        <w:t>В сфере трудовой деятельности:</w:t>
      </w:r>
    </w:p>
    <w:p w:rsidR="00EE4904" w:rsidRPr="00EE4904" w:rsidRDefault="00EE4904" w:rsidP="00EE1978">
      <w:pPr>
        <w:widowControl w:val="0"/>
        <w:numPr>
          <w:ilvl w:val="0"/>
          <w:numId w:val="2"/>
        </w:numPr>
        <w:tabs>
          <w:tab w:val="left" w:pos="643"/>
        </w:tabs>
        <w:autoSpaceDE w:val="0"/>
        <w:autoSpaceDN w:val="0"/>
        <w:spacing w:after="0" w:line="242" w:lineRule="auto"/>
        <w:ind w:right="-1"/>
        <w:jc w:val="both"/>
        <w:rPr>
          <w:rFonts w:ascii="Times New Roman" w:eastAsia="Times New Roman" w:hAnsi="Times New Roman" w:cs="Times New Roman"/>
          <w:sz w:val="24"/>
        </w:rPr>
      </w:pPr>
      <w:r w:rsidRPr="00EE4904">
        <w:rPr>
          <w:rFonts w:ascii="Times New Roman" w:eastAsia="Times New Roman" w:hAnsi="Times New Roman" w:cs="Times New Roman"/>
          <w:sz w:val="24"/>
        </w:rPr>
        <w:t>знание и соблюдение правил работы в кабинете биологии;</w:t>
      </w:r>
    </w:p>
    <w:p w:rsidR="00EE4904" w:rsidRPr="00EE4904" w:rsidRDefault="00EE4904" w:rsidP="00EE1978">
      <w:pPr>
        <w:widowControl w:val="0"/>
        <w:numPr>
          <w:ilvl w:val="0"/>
          <w:numId w:val="2"/>
        </w:numPr>
        <w:tabs>
          <w:tab w:val="left" w:pos="643"/>
        </w:tabs>
        <w:autoSpaceDE w:val="0"/>
        <w:autoSpaceDN w:val="0"/>
        <w:spacing w:after="0" w:line="242" w:lineRule="auto"/>
        <w:ind w:right="-1"/>
        <w:jc w:val="both"/>
        <w:rPr>
          <w:rFonts w:ascii="Times New Roman" w:eastAsia="Times New Roman" w:hAnsi="Times New Roman" w:cs="Times New Roman"/>
          <w:sz w:val="24"/>
        </w:rPr>
      </w:pPr>
      <w:r w:rsidRPr="00EE4904">
        <w:rPr>
          <w:rFonts w:ascii="Times New Roman" w:eastAsia="Times New Roman" w:hAnsi="Times New Roman" w:cs="Times New Roman"/>
          <w:sz w:val="24"/>
        </w:rPr>
        <w:t>соблюдение правил работы с биологическими приборами и инструментами (</w:t>
      </w:r>
      <w:proofErr w:type="spellStart"/>
      <w:r w:rsidRPr="00EE4904">
        <w:rPr>
          <w:rFonts w:ascii="Times New Roman" w:eastAsia="Times New Roman" w:hAnsi="Times New Roman" w:cs="Times New Roman"/>
          <w:sz w:val="24"/>
        </w:rPr>
        <w:t>препаровальные</w:t>
      </w:r>
      <w:proofErr w:type="spellEnd"/>
      <w:r w:rsidRPr="00EE4904">
        <w:rPr>
          <w:rFonts w:ascii="Times New Roman" w:eastAsia="Times New Roman" w:hAnsi="Times New Roman" w:cs="Times New Roman"/>
          <w:sz w:val="24"/>
        </w:rPr>
        <w:t xml:space="preserve"> иглы, скальпели, лупы, микроскопы).</w:t>
      </w:r>
    </w:p>
    <w:p w:rsidR="00EE4904" w:rsidRPr="00EE4904" w:rsidRDefault="00EE4904" w:rsidP="00EE1978">
      <w:pPr>
        <w:widowControl w:val="0"/>
        <w:numPr>
          <w:ilvl w:val="0"/>
          <w:numId w:val="2"/>
        </w:numPr>
        <w:tabs>
          <w:tab w:val="left" w:pos="643"/>
        </w:tabs>
        <w:autoSpaceDE w:val="0"/>
        <w:autoSpaceDN w:val="0"/>
        <w:spacing w:after="0" w:line="242" w:lineRule="auto"/>
        <w:ind w:right="-1"/>
        <w:jc w:val="both"/>
        <w:rPr>
          <w:rFonts w:ascii="Times New Roman" w:eastAsia="Times New Roman" w:hAnsi="Times New Roman" w:cs="Times New Roman"/>
          <w:sz w:val="24"/>
        </w:rPr>
      </w:pPr>
      <w:r w:rsidRPr="00EE4904">
        <w:rPr>
          <w:rFonts w:ascii="Times New Roman" w:eastAsia="Times New Roman" w:hAnsi="Times New Roman" w:cs="Times New Roman"/>
          <w:sz w:val="24"/>
        </w:rPr>
        <w:t>В сфере физической деятельности:</w:t>
      </w:r>
    </w:p>
    <w:p w:rsidR="00EE4904" w:rsidRPr="00EE4904" w:rsidRDefault="00EE4904" w:rsidP="00EE1978">
      <w:pPr>
        <w:widowControl w:val="0"/>
        <w:numPr>
          <w:ilvl w:val="0"/>
          <w:numId w:val="2"/>
        </w:numPr>
        <w:tabs>
          <w:tab w:val="left" w:pos="643"/>
        </w:tabs>
        <w:autoSpaceDE w:val="0"/>
        <w:autoSpaceDN w:val="0"/>
        <w:spacing w:after="0" w:line="242" w:lineRule="auto"/>
        <w:ind w:right="-1"/>
        <w:jc w:val="both"/>
        <w:rPr>
          <w:rFonts w:ascii="Times New Roman" w:eastAsia="Times New Roman" w:hAnsi="Times New Roman" w:cs="Times New Roman"/>
          <w:sz w:val="24"/>
        </w:rPr>
      </w:pPr>
      <w:r w:rsidRPr="00EE4904">
        <w:rPr>
          <w:rFonts w:ascii="Times New Roman" w:eastAsia="Times New Roman" w:hAnsi="Times New Roman" w:cs="Times New Roman"/>
          <w:sz w:val="24"/>
        </w:rPr>
        <w:t>освоение приемов выращивания и размножения культурных растений, ухода за ними.</w:t>
      </w:r>
    </w:p>
    <w:p w:rsidR="00EE4904" w:rsidRPr="00EE4904" w:rsidRDefault="00EE4904" w:rsidP="00EE1978">
      <w:pPr>
        <w:widowControl w:val="0"/>
        <w:numPr>
          <w:ilvl w:val="0"/>
          <w:numId w:val="2"/>
        </w:numPr>
        <w:tabs>
          <w:tab w:val="left" w:pos="643"/>
        </w:tabs>
        <w:autoSpaceDE w:val="0"/>
        <w:autoSpaceDN w:val="0"/>
        <w:spacing w:after="0" w:line="242" w:lineRule="auto"/>
        <w:ind w:right="-1"/>
        <w:jc w:val="both"/>
        <w:rPr>
          <w:rFonts w:ascii="Times New Roman" w:eastAsia="Times New Roman" w:hAnsi="Times New Roman" w:cs="Times New Roman"/>
          <w:sz w:val="24"/>
        </w:rPr>
      </w:pPr>
      <w:r w:rsidRPr="00EE4904">
        <w:rPr>
          <w:rFonts w:ascii="Times New Roman" w:eastAsia="Times New Roman" w:hAnsi="Times New Roman" w:cs="Times New Roman"/>
          <w:sz w:val="24"/>
        </w:rPr>
        <w:t>В эстетической сфере:</w:t>
      </w:r>
    </w:p>
    <w:p w:rsidR="00EE4904" w:rsidRPr="00EE4904" w:rsidRDefault="00EE4904" w:rsidP="00EE1978">
      <w:pPr>
        <w:widowControl w:val="0"/>
        <w:numPr>
          <w:ilvl w:val="0"/>
          <w:numId w:val="2"/>
        </w:numPr>
        <w:tabs>
          <w:tab w:val="left" w:pos="643"/>
        </w:tabs>
        <w:autoSpaceDE w:val="0"/>
        <w:autoSpaceDN w:val="0"/>
        <w:spacing w:after="0" w:line="242" w:lineRule="auto"/>
        <w:ind w:right="-1"/>
        <w:jc w:val="both"/>
        <w:rPr>
          <w:rFonts w:ascii="Times New Roman" w:eastAsia="Times New Roman" w:hAnsi="Times New Roman" w:cs="Times New Roman"/>
          <w:sz w:val="24"/>
        </w:rPr>
      </w:pPr>
      <w:r w:rsidRPr="00EE4904">
        <w:rPr>
          <w:rFonts w:ascii="Times New Roman" w:eastAsia="Times New Roman" w:hAnsi="Times New Roman" w:cs="Times New Roman"/>
          <w:sz w:val="24"/>
        </w:rPr>
        <w:t>овладение умением оценивать с эстетической точки зрения объекты живой природы.</w:t>
      </w:r>
    </w:p>
    <w:p w:rsidR="00FA2786" w:rsidRDefault="00FA2786" w:rsidP="00FA2786">
      <w:pPr>
        <w:widowControl w:val="0"/>
        <w:spacing w:after="0" w:line="240" w:lineRule="auto"/>
        <w:ind w:right="3520"/>
        <w:jc w:val="both"/>
        <w:outlineLvl w:val="0"/>
        <w:rPr>
          <w:rFonts w:ascii="Times New Roman" w:eastAsia="Times New Roman" w:hAnsi="Times New Roman" w:cs="Times New Roman"/>
          <w:sz w:val="24"/>
        </w:rPr>
      </w:pPr>
      <w:bookmarkStart w:id="1" w:name="bookmark0"/>
    </w:p>
    <w:p w:rsidR="00DB7BF5" w:rsidRDefault="005F36DE" w:rsidP="00FA2786">
      <w:pPr>
        <w:widowControl w:val="0"/>
        <w:spacing w:after="0" w:line="240" w:lineRule="auto"/>
        <w:ind w:right="3520"/>
        <w:jc w:val="both"/>
        <w:outlineLvl w:val="0"/>
        <w:rPr>
          <w:rFonts w:ascii="Times New Roman" w:eastAsia="Times New Roman" w:hAnsi="Times New Roman" w:cs="Times New Roman"/>
          <w:b/>
          <w:bCs/>
          <w:spacing w:val="3"/>
          <w:sz w:val="24"/>
          <w:szCs w:val="24"/>
          <w:lang w:eastAsia="ru-RU"/>
        </w:rPr>
      </w:pPr>
      <w:r w:rsidRPr="000A6EFE">
        <w:rPr>
          <w:rFonts w:ascii="Times New Roman" w:eastAsia="Times New Roman" w:hAnsi="Times New Roman" w:cs="Times New Roman"/>
          <w:b/>
          <w:bCs/>
          <w:spacing w:val="3"/>
          <w:sz w:val="24"/>
          <w:szCs w:val="24"/>
          <w:lang w:eastAsia="ru-RU"/>
        </w:rPr>
        <w:t xml:space="preserve">Содержание </w:t>
      </w:r>
      <w:r w:rsidR="00BE4F24" w:rsidRPr="000A6EFE">
        <w:rPr>
          <w:rFonts w:ascii="Times New Roman" w:eastAsia="Times New Roman" w:hAnsi="Times New Roman" w:cs="Times New Roman"/>
          <w:b/>
          <w:bCs/>
          <w:spacing w:val="3"/>
          <w:sz w:val="24"/>
          <w:szCs w:val="24"/>
          <w:lang w:eastAsia="ru-RU"/>
        </w:rPr>
        <w:t>программы</w:t>
      </w:r>
    </w:p>
    <w:p w:rsidR="00FA2786" w:rsidRPr="00FA2786" w:rsidRDefault="00FA2786" w:rsidP="00FA2786">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p>
    <w:p w:rsidR="00FA2786" w:rsidRPr="00FA2786" w:rsidRDefault="00FA2786" w:rsidP="00FA2786">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FA2786">
        <w:rPr>
          <w:rFonts w:ascii="Times New Roman" w:eastAsia="Times New Roman" w:hAnsi="Times New Roman" w:cs="Times New Roman"/>
          <w:bCs/>
          <w:spacing w:val="3"/>
          <w:sz w:val="24"/>
          <w:szCs w:val="24"/>
          <w:lang w:eastAsia="ru-RU"/>
        </w:rPr>
        <w:t>Введение (1 час). Знакомство с кабинетом биологии, с правилами поведения в кабинете, оборудованием для лабораторных работ.</w:t>
      </w:r>
    </w:p>
    <w:p w:rsidR="00FA2786" w:rsidRPr="00FA2786" w:rsidRDefault="00FA2786" w:rsidP="00FA2786">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p>
    <w:p w:rsidR="00FA2786" w:rsidRPr="00FA2786" w:rsidRDefault="00FA2786" w:rsidP="00FA2786">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FA2786">
        <w:rPr>
          <w:rFonts w:ascii="Times New Roman" w:eastAsia="Times New Roman" w:hAnsi="Times New Roman" w:cs="Times New Roman"/>
          <w:b/>
          <w:bCs/>
          <w:i/>
          <w:spacing w:val="3"/>
          <w:sz w:val="24"/>
          <w:szCs w:val="24"/>
          <w:lang w:eastAsia="ru-RU"/>
        </w:rPr>
        <w:t>I.</w:t>
      </w:r>
      <w:r w:rsidRPr="00FA2786">
        <w:rPr>
          <w:rFonts w:ascii="Times New Roman" w:eastAsia="Times New Roman" w:hAnsi="Times New Roman" w:cs="Times New Roman"/>
          <w:b/>
          <w:bCs/>
          <w:i/>
          <w:spacing w:val="3"/>
          <w:sz w:val="24"/>
          <w:szCs w:val="24"/>
          <w:lang w:eastAsia="ru-RU"/>
        </w:rPr>
        <w:tab/>
      </w:r>
      <w:proofErr w:type="gramStart"/>
      <w:r w:rsidRPr="00FA2786">
        <w:rPr>
          <w:rFonts w:ascii="Times New Roman" w:eastAsia="Times New Roman" w:hAnsi="Times New Roman" w:cs="Times New Roman"/>
          <w:b/>
          <w:bCs/>
          <w:i/>
          <w:spacing w:val="3"/>
          <w:sz w:val="24"/>
          <w:szCs w:val="24"/>
          <w:lang w:eastAsia="ru-RU"/>
        </w:rPr>
        <w:t>Из</w:t>
      </w:r>
      <w:proofErr w:type="gramEnd"/>
      <w:r w:rsidRPr="00FA2786">
        <w:rPr>
          <w:rFonts w:ascii="Times New Roman" w:eastAsia="Times New Roman" w:hAnsi="Times New Roman" w:cs="Times New Roman"/>
          <w:b/>
          <w:bCs/>
          <w:i/>
          <w:spacing w:val="3"/>
          <w:sz w:val="24"/>
          <w:szCs w:val="24"/>
          <w:lang w:eastAsia="ru-RU"/>
        </w:rPr>
        <w:t xml:space="preserve"> чего состоит растение</w:t>
      </w:r>
      <w:r w:rsidRPr="00FA2786">
        <w:rPr>
          <w:rFonts w:ascii="Times New Roman" w:eastAsia="Times New Roman" w:hAnsi="Times New Roman" w:cs="Times New Roman"/>
          <w:bCs/>
          <w:spacing w:val="3"/>
          <w:sz w:val="24"/>
          <w:szCs w:val="24"/>
          <w:lang w:eastAsia="ru-RU"/>
        </w:rPr>
        <w:t>? (18 часов.) Строение растительной клетки. (1 час)</w:t>
      </w:r>
    </w:p>
    <w:p w:rsidR="00FA2786" w:rsidRPr="00FA2786" w:rsidRDefault="00FA2786" w:rsidP="00FA2786">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FA2786">
        <w:rPr>
          <w:rFonts w:ascii="Times New Roman" w:eastAsia="Times New Roman" w:hAnsi="Times New Roman" w:cs="Times New Roman"/>
          <w:bCs/>
          <w:spacing w:val="3"/>
          <w:sz w:val="24"/>
          <w:szCs w:val="24"/>
          <w:lang w:eastAsia="ru-RU"/>
        </w:rPr>
        <w:t>Корень. Виды корней. Ветвление корня. Значение корня. (4часа) Побег. Строение побега. Строение почек. Видоизменения побегов</w:t>
      </w:r>
    </w:p>
    <w:p w:rsidR="00FA2786" w:rsidRPr="00FA2786" w:rsidRDefault="00FA2786" w:rsidP="00FA2786">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FA2786">
        <w:rPr>
          <w:rFonts w:ascii="Times New Roman" w:eastAsia="Times New Roman" w:hAnsi="Times New Roman" w:cs="Times New Roman"/>
          <w:bCs/>
          <w:spacing w:val="3"/>
          <w:sz w:val="24"/>
          <w:szCs w:val="24"/>
          <w:lang w:eastAsia="ru-RU"/>
        </w:rPr>
        <w:lastRenderedPageBreak/>
        <w:t>Лист. Строение кожицы листа. Строение мякоти листа. Значение жилок листа. Выделение растением кислорода. Испарение воды растением. Листопад.</w:t>
      </w:r>
    </w:p>
    <w:p w:rsidR="00FA2786" w:rsidRPr="00FA2786" w:rsidRDefault="00FA2786" w:rsidP="00FA2786">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FA2786">
        <w:rPr>
          <w:rFonts w:ascii="Times New Roman" w:eastAsia="Times New Roman" w:hAnsi="Times New Roman" w:cs="Times New Roman"/>
          <w:bCs/>
          <w:spacing w:val="3"/>
          <w:sz w:val="24"/>
          <w:szCs w:val="24"/>
          <w:lang w:eastAsia="ru-RU"/>
        </w:rPr>
        <w:t>Стебель. Строение стебля. Функции стебля Цветок. Строение и значение цветка.</w:t>
      </w:r>
    </w:p>
    <w:p w:rsidR="00FA2786" w:rsidRPr="00FA2786" w:rsidRDefault="00FA2786" w:rsidP="00FA2786">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FA2786">
        <w:rPr>
          <w:rFonts w:ascii="Times New Roman" w:eastAsia="Times New Roman" w:hAnsi="Times New Roman" w:cs="Times New Roman"/>
          <w:bCs/>
          <w:spacing w:val="3"/>
          <w:sz w:val="24"/>
          <w:szCs w:val="24"/>
          <w:lang w:eastAsia="ru-RU"/>
        </w:rPr>
        <w:t>Плоды. Строение и значение. Способы распространения</w:t>
      </w:r>
    </w:p>
    <w:p w:rsidR="00FA2786" w:rsidRPr="00FA2786" w:rsidRDefault="00FA2786" w:rsidP="00FA2786">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FA2786">
        <w:rPr>
          <w:rFonts w:ascii="Times New Roman" w:eastAsia="Times New Roman" w:hAnsi="Times New Roman" w:cs="Times New Roman"/>
          <w:bCs/>
          <w:spacing w:val="3"/>
          <w:sz w:val="24"/>
          <w:szCs w:val="24"/>
          <w:lang w:eastAsia="ru-RU"/>
        </w:rPr>
        <w:t>Семя. Строение и состав семян. Повторение пройденного материала. Лабораторная работа «Строение кожицы лука».</w:t>
      </w:r>
    </w:p>
    <w:p w:rsidR="00FA2786" w:rsidRPr="00FA2786" w:rsidRDefault="00FA2786" w:rsidP="00FA2786">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FA2786">
        <w:rPr>
          <w:rFonts w:ascii="Times New Roman" w:eastAsia="Times New Roman" w:hAnsi="Times New Roman" w:cs="Times New Roman"/>
          <w:bCs/>
          <w:spacing w:val="3"/>
          <w:sz w:val="24"/>
          <w:szCs w:val="24"/>
          <w:lang w:eastAsia="ru-RU"/>
        </w:rPr>
        <w:t>Лабораторная работа «Движение цитоплазмы» Лабораторная работа «Строение почек»</w:t>
      </w:r>
    </w:p>
    <w:p w:rsidR="00FA2786" w:rsidRPr="00FA2786" w:rsidRDefault="00FA2786" w:rsidP="00FA2786">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FA2786">
        <w:rPr>
          <w:rFonts w:ascii="Times New Roman" w:eastAsia="Times New Roman" w:hAnsi="Times New Roman" w:cs="Times New Roman"/>
          <w:bCs/>
          <w:spacing w:val="3"/>
          <w:sz w:val="24"/>
          <w:szCs w:val="24"/>
          <w:lang w:eastAsia="ru-RU"/>
        </w:rPr>
        <w:t>Лабораторная работа «Определение зоны роста корня» Лабораторная работа «Выделение кислорода растением» Лабораторная работа «Испарение воды листьями» Практическая работа «Определение возраста ствола по спилу»</w:t>
      </w:r>
    </w:p>
    <w:p w:rsidR="00FA2786" w:rsidRPr="00FA2786" w:rsidRDefault="00FA2786" w:rsidP="00FA2786">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FA2786">
        <w:rPr>
          <w:rFonts w:ascii="Times New Roman" w:eastAsia="Times New Roman" w:hAnsi="Times New Roman" w:cs="Times New Roman"/>
          <w:bCs/>
          <w:spacing w:val="3"/>
          <w:sz w:val="24"/>
          <w:szCs w:val="24"/>
          <w:lang w:eastAsia="ru-RU"/>
        </w:rPr>
        <w:t>Лабораторная работа «Передвижение воды и минеральных солей по стеблю» Лабораторная работа «Строение семени фасоли и пшеницы»</w:t>
      </w:r>
    </w:p>
    <w:p w:rsidR="00FA2786" w:rsidRPr="00FA2786" w:rsidRDefault="00FA2786" w:rsidP="00FA2786">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FA2786">
        <w:rPr>
          <w:rFonts w:ascii="Times New Roman" w:eastAsia="Times New Roman" w:hAnsi="Times New Roman" w:cs="Times New Roman"/>
          <w:bCs/>
          <w:spacing w:val="3"/>
          <w:sz w:val="24"/>
          <w:szCs w:val="24"/>
          <w:lang w:eastAsia="ru-RU"/>
        </w:rPr>
        <w:t>Лабораторная работа «Состав семян»</w:t>
      </w:r>
    </w:p>
    <w:p w:rsidR="00FA2786" w:rsidRPr="00FA2786" w:rsidRDefault="00FA2786" w:rsidP="00FA2786">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p>
    <w:p w:rsidR="00FA2786" w:rsidRPr="00FA2786" w:rsidRDefault="00FA2786" w:rsidP="00FA2786">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FA2786">
        <w:rPr>
          <w:rFonts w:ascii="Times New Roman" w:eastAsia="Times New Roman" w:hAnsi="Times New Roman" w:cs="Times New Roman"/>
          <w:b/>
          <w:bCs/>
          <w:i/>
          <w:spacing w:val="3"/>
          <w:sz w:val="24"/>
          <w:szCs w:val="24"/>
          <w:lang w:eastAsia="ru-RU"/>
        </w:rPr>
        <w:t>II.</w:t>
      </w:r>
      <w:r w:rsidRPr="00FA2786">
        <w:rPr>
          <w:rFonts w:ascii="Times New Roman" w:eastAsia="Times New Roman" w:hAnsi="Times New Roman" w:cs="Times New Roman"/>
          <w:b/>
          <w:bCs/>
          <w:i/>
          <w:spacing w:val="3"/>
          <w:sz w:val="24"/>
          <w:szCs w:val="24"/>
          <w:lang w:eastAsia="ru-RU"/>
        </w:rPr>
        <w:tab/>
      </w:r>
      <w:proofErr w:type="gramStart"/>
      <w:r w:rsidRPr="00FA2786">
        <w:rPr>
          <w:rFonts w:ascii="Times New Roman" w:eastAsia="Times New Roman" w:hAnsi="Times New Roman" w:cs="Times New Roman"/>
          <w:b/>
          <w:bCs/>
          <w:i/>
          <w:spacing w:val="3"/>
          <w:sz w:val="24"/>
          <w:szCs w:val="24"/>
          <w:lang w:eastAsia="ru-RU"/>
        </w:rPr>
        <w:t>Как</w:t>
      </w:r>
      <w:proofErr w:type="gramEnd"/>
      <w:r w:rsidRPr="00FA2786">
        <w:rPr>
          <w:rFonts w:ascii="Times New Roman" w:eastAsia="Times New Roman" w:hAnsi="Times New Roman" w:cs="Times New Roman"/>
          <w:b/>
          <w:bCs/>
          <w:i/>
          <w:spacing w:val="3"/>
          <w:sz w:val="24"/>
          <w:szCs w:val="24"/>
          <w:lang w:eastAsia="ru-RU"/>
        </w:rPr>
        <w:t xml:space="preserve"> живет растение?</w:t>
      </w:r>
      <w:r w:rsidRPr="00FA2786">
        <w:rPr>
          <w:rFonts w:ascii="Times New Roman" w:eastAsia="Times New Roman" w:hAnsi="Times New Roman" w:cs="Times New Roman"/>
          <w:bCs/>
          <w:spacing w:val="3"/>
          <w:sz w:val="24"/>
          <w:szCs w:val="24"/>
          <w:lang w:eastAsia="ru-RU"/>
        </w:rPr>
        <w:t xml:space="preserve"> (11 часов)</w:t>
      </w:r>
    </w:p>
    <w:p w:rsidR="00FA2786" w:rsidRPr="00FA2786" w:rsidRDefault="00FA2786" w:rsidP="00FA2786">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FA2786">
        <w:rPr>
          <w:rFonts w:ascii="Times New Roman" w:eastAsia="Times New Roman" w:hAnsi="Times New Roman" w:cs="Times New Roman"/>
          <w:bCs/>
          <w:spacing w:val="3"/>
          <w:sz w:val="24"/>
          <w:szCs w:val="24"/>
          <w:lang w:eastAsia="ru-RU"/>
        </w:rPr>
        <w:t>Как питается растение? Воздушное питание растений. Почвенное питание растений. Удобрения. Виды удобрений. Питание и рост проростков. (3 часа)</w:t>
      </w:r>
    </w:p>
    <w:p w:rsidR="00FA2786" w:rsidRPr="00FA2786" w:rsidRDefault="00FA2786" w:rsidP="00FA2786">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FA2786">
        <w:rPr>
          <w:rFonts w:ascii="Times New Roman" w:eastAsia="Times New Roman" w:hAnsi="Times New Roman" w:cs="Times New Roman"/>
          <w:bCs/>
          <w:spacing w:val="3"/>
          <w:sz w:val="24"/>
          <w:szCs w:val="24"/>
          <w:lang w:eastAsia="ru-RU"/>
        </w:rPr>
        <w:t>Как растет растение? Рост корней и побега. Как можно повлиять на рост растения. Воздействие человека на корневые системы культурных растений. Обработка почвы. Полив и осушение почвы. Формирование кроны растений. Прищипка и пикировка.</w:t>
      </w:r>
    </w:p>
    <w:p w:rsidR="00FA2786" w:rsidRPr="00FA2786" w:rsidRDefault="00FA2786" w:rsidP="00FA2786">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FA2786">
        <w:rPr>
          <w:rFonts w:ascii="Times New Roman" w:eastAsia="Times New Roman" w:hAnsi="Times New Roman" w:cs="Times New Roman"/>
          <w:bCs/>
          <w:spacing w:val="3"/>
          <w:sz w:val="24"/>
          <w:szCs w:val="24"/>
          <w:lang w:eastAsia="ru-RU"/>
        </w:rPr>
        <w:t>Дышит ли растение? Дыхание корней. Дыхание листьев. Дыхание семян. Как двигается растение? Движение стебля и листьев.</w:t>
      </w:r>
    </w:p>
    <w:p w:rsidR="00FA2786" w:rsidRPr="00FA2786" w:rsidRDefault="00FA2786" w:rsidP="00FA2786">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FA2786">
        <w:rPr>
          <w:rFonts w:ascii="Times New Roman" w:eastAsia="Times New Roman" w:hAnsi="Times New Roman" w:cs="Times New Roman"/>
          <w:bCs/>
          <w:spacing w:val="3"/>
          <w:sz w:val="24"/>
          <w:szCs w:val="24"/>
          <w:lang w:eastAsia="ru-RU"/>
        </w:rPr>
        <w:t>Как прорастает семя? Условия прорастания семян. Всхожесть семян. Сроки посева. Глубина заделки семян.</w:t>
      </w:r>
    </w:p>
    <w:p w:rsidR="00FA2786" w:rsidRPr="00FA2786" w:rsidRDefault="00FA2786" w:rsidP="00FA2786">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FA2786">
        <w:rPr>
          <w:rFonts w:ascii="Times New Roman" w:eastAsia="Times New Roman" w:hAnsi="Times New Roman" w:cs="Times New Roman"/>
          <w:bCs/>
          <w:spacing w:val="3"/>
          <w:sz w:val="24"/>
          <w:szCs w:val="24"/>
          <w:lang w:eastAsia="ru-RU"/>
        </w:rPr>
        <w:t xml:space="preserve"> </w:t>
      </w:r>
    </w:p>
    <w:p w:rsidR="00FA2786" w:rsidRPr="00FA2786" w:rsidRDefault="00FA2786" w:rsidP="00FA2786">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FA2786">
        <w:rPr>
          <w:rFonts w:ascii="Times New Roman" w:eastAsia="Times New Roman" w:hAnsi="Times New Roman" w:cs="Times New Roman"/>
          <w:bCs/>
          <w:spacing w:val="3"/>
          <w:sz w:val="24"/>
          <w:szCs w:val="24"/>
          <w:lang w:eastAsia="ru-RU"/>
        </w:rPr>
        <w:t>Лабораторная работа «Образование органических веществ на свету» Лабораторная работа «Развитие проростков»</w:t>
      </w:r>
    </w:p>
    <w:p w:rsidR="00FA2786" w:rsidRPr="00FA2786" w:rsidRDefault="00FA2786" w:rsidP="00FA2786">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FA2786">
        <w:rPr>
          <w:rFonts w:ascii="Times New Roman" w:eastAsia="Times New Roman" w:hAnsi="Times New Roman" w:cs="Times New Roman"/>
          <w:bCs/>
          <w:spacing w:val="3"/>
          <w:sz w:val="24"/>
          <w:szCs w:val="24"/>
          <w:lang w:eastAsia="ru-RU"/>
        </w:rPr>
        <w:t>Лабораторная работа «Дыхание листьев» Лабораторная работа «Движение листьев»</w:t>
      </w:r>
    </w:p>
    <w:p w:rsidR="00FA2786" w:rsidRPr="00FA2786" w:rsidRDefault="00FA2786" w:rsidP="00FA2786">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FA2786">
        <w:rPr>
          <w:rFonts w:ascii="Times New Roman" w:eastAsia="Times New Roman" w:hAnsi="Times New Roman" w:cs="Times New Roman"/>
          <w:bCs/>
          <w:spacing w:val="3"/>
          <w:sz w:val="24"/>
          <w:szCs w:val="24"/>
          <w:lang w:eastAsia="ru-RU"/>
        </w:rPr>
        <w:t>Лабораторная работа «Влияние различных условий на прорастание семян»</w:t>
      </w:r>
    </w:p>
    <w:p w:rsidR="00FA2786" w:rsidRPr="00FA2786" w:rsidRDefault="00FA2786" w:rsidP="00FA2786">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p>
    <w:p w:rsidR="00FA2786" w:rsidRPr="00FA2786" w:rsidRDefault="00FA2786" w:rsidP="00FA2786">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FA2786">
        <w:rPr>
          <w:rFonts w:ascii="Times New Roman" w:eastAsia="Times New Roman" w:hAnsi="Times New Roman" w:cs="Times New Roman"/>
          <w:b/>
          <w:bCs/>
          <w:i/>
          <w:spacing w:val="3"/>
          <w:sz w:val="24"/>
          <w:szCs w:val="24"/>
          <w:lang w:eastAsia="ru-RU"/>
        </w:rPr>
        <w:t>III.</w:t>
      </w:r>
      <w:r w:rsidRPr="00FA2786">
        <w:rPr>
          <w:rFonts w:ascii="Times New Roman" w:eastAsia="Times New Roman" w:hAnsi="Times New Roman" w:cs="Times New Roman"/>
          <w:b/>
          <w:bCs/>
          <w:i/>
          <w:spacing w:val="3"/>
          <w:sz w:val="24"/>
          <w:szCs w:val="24"/>
          <w:lang w:eastAsia="ru-RU"/>
        </w:rPr>
        <w:tab/>
      </w:r>
      <w:proofErr w:type="gramStart"/>
      <w:r w:rsidRPr="00FA2786">
        <w:rPr>
          <w:rFonts w:ascii="Times New Roman" w:eastAsia="Times New Roman" w:hAnsi="Times New Roman" w:cs="Times New Roman"/>
          <w:b/>
          <w:bCs/>
          <w:i/>
          <w:spacing w:val="3"/>
          <w:sz w:val="24"/>
          <w:szCs w:val="24"/>
          <w:lang w:eastAsia="ru-RU"/>
        </w:rPr>
        <w:t>Вырасти</w:t>
      </w:r>
      <w:proofErr w:type="gramEnd"/>
      <w:r w:rsidRPr="00FA2786">
        <w:rPr>
          <w:rFonts w:ascii="Times New Roman" w:eastAsia="Times New Roman" w:hAnsi="Times New Roman" w:cs="Times New Roman"/>
          <w:b/>
          <w:bCs/>
          <w:i/>
          <w:spacing w:val="3"/>
          <w:sz w:val="24"/>
          <w:szCs w:val="24"/>
          <w:lang w:eastAsia="ru-RU"/>
        </w:rPr>
        <w:t xml:space="preserve"> сам</w:t>
      </w:r>
      <w:r w:rsidRPr="00FA2786">
        <w:rPr>
          <w:rFonts w:ascii="Times New Roman" w:eastAsia="Times New Roman" w:hAnsi="Times New Roman" w:cs="Times New Roman"/>
          <w:bCs/>
          <w:spacing w:val="3"/>
          <w:sz w:val="24"/>
          <w:szCs w:val="24"/>
          <w:lang w:eastAsia="ru-RU"/>
        </w:rPr>
        <w:t>. (5 часа) Применение полученных знаний на практике. Озеленение школьных клумб. Посадка и уход за растениями. Практическая работа «Посадка семян в контейнеры и открытый грунт»</w:t>
      </w:r>
    </w:p>
    <w:p w:rsidR="00FA2786" w:rsidRDefault="00FA2786" w:rsidP="00FA2786">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FA2786">
        <w:rPr>
          <w:rFonts w:ascii="Times New Roman" w:eastAsia="Times New Roman" w:hAnsi="Times New Roman" w:cs="Times New Roman"/>
          <w:bCs/>
          <w:spacing w:val="3"/>
          <w:sz w:val="24"/>
          <w:szCs w:val="24"/>
          <w:lang w:eastAsia="ru-RU"/>
        </w:rPr>
        <w:t>Практическая работа «Пикирование рассады цветочных культур» Практическая работа «Высадка рассады цветочных культур в открытый грунт» Практическая работа «Уход за цветочными клумбами»</w:t>
      </w:r>
      <w:r>
        <w:rPr>
          <w:rFonts w:ascii="Times New Roman" w:eastAsia="Times New Roman" w:hAnsi="Times New Roman" w:cs="Times New Roman"/>
          <w:bCs/>
          <w:spacing w:val="3"/>
          <w:sz w:val="24"/>
          <w:szCs w:val="24"/>
          <w:lang w:eastAsia="ru-RU"/>
        </w:rPr>
        <w:t>.</w:t>
      </w:r>
    </w:p>
    <w:p w:rsidR="00FA2786" w:rsidRDefault="00FA2786" w:rsidP="00FA2786">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p>
    <w:p w:rsidR="00FA2786" w:rsidRDefault="00FA2786" w:rsidP="00FA2786">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p>
    <w:p w:rsidR="00FA2786" w:rsidRPr="00FA2786" w:rsidRDefault="00FA2786" w:rsidP="00FA2786">
      <w:pPr>
        <w:widowControl w:val="0"/>
        <w:spacing w:after="0" w:line="240" w:lineRule="auto"/>
        <w:ind w:right="-1"/>
        <w:jc w:val="both"/>
        <w:outlineLvl w:val="0"/>
        <w:rPr>
          <w:rFonts w:ascii="Times New Roman" w:eastAsia="Times New Roman" w:hAnsi="Times New Roman" w:cs="Times New Roman"/>
          <w:b/>
          <w:bCs/>
          <w:spacing w:val="3"/>
          <w:sz w:val="24"/>
          <w:szCs w:val="24"/>
          <w:u w:val="single"/>
          <w:lang w:eastAsia="ru-RU"/>
        </w:rPr>
      </w:pPr>
      <w:r w:rsidRPr="00FA2786">
        <w:rPr>
          <w:rFonts w:ascii="Times New Roman" w:eastAsia="Times New Roman" w:hAnsi="Times New Roman" w:cs="Times New Roman"/>
          <w:b/>
          <w:bCs/>
          <w:spacing w:val="3"/>
          <w:sz w:val="24"/>
          <w:szCs w:val="24"/>
          <w:u w:val="single"/>
          <w:lang w:eastAsia="ru-RU"/>
        </w:rPr>
        <w:t>«Проектная деятельность по химии»</w:t>
      </w:r>
    </w:p>
    <w:p w:rsidR="00FA2786" w:rsidRPr="00FA2786" w:rsidRDefault="00FA2786" w:rsidP="00FA2786">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p>
    <w:p w:rsidR="00AB78D9" w:rsidRPr="00AB78D9" w:rsidRDefault="00AB78D9" w:rsidP="00AB78D9">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AB78D9">
        <w:rPr>
          <w:rFonts w:ascii="Times New Roman" w:eastAsia="Times New Roman" w:hAnsi="Times New Roman" w:cs="Times New Roman"/>
          <w:b/>
          <w:bCs/>
          <w:spacing w:val="3"/>
          <w:sz w:val="24"/>
          <w:szCs w:val="24"/>
          <w:lang w:eastAsia="ru-RU"/>
        </w:rPr>
        <w:t>Цели курса</w:t>
      </w:r>
      <w:r>
        <w:rPr>
          <w:rFonts w:ascii="Times New Roman" w:eastAsia="Times New Roman" w:hAnsi="Times New Roman" w:cs="Times New Roman"/>
          <w:bCs/>
          <w:spacing w:val="3"/>
          <w:sz w:val="24"/>
          <w:szCs w:val="24"/>
          <w:lang w:eastAsia="ru-RU"/>
        </w:rPr>
        <w:t>:</w:t>
      </w:r>
      <w:r w:rsidRPr="00AB78D9">
        <w:rPr>
          <w:rFonts w:ascii="Times New Roman" w:eastAsia="Times New Roman" w:hAnsi="Times New Roman" w:cs="Times New Roman"/>
          <w:bCs/>
          <w:spacing w:val="3"/>
          <w:sz w:val="24"/>
          <w:szCs w:val="24"/>
          <w:lang w:eastAsia="ru-RU"/>
        </w:rPr>
        <w:t xml:space="preserve"> формирование </w:t>
      </w:r>
      <w:proofErr w:type="gramStart"/>
      <w:r w:rsidRPr="00AB78D9">
        <w:rPr>
          <w:rFonts w:ascii="Times New Roman" w:eastAsia="Times New Roman" w:hAnsi="Times New Roman" w:cs="Times New Roman"/>
          <w:bCs/>
          <w:spacing w:val="3"/>
          <w:sz w:val="24"/>
          <w:szCs w:val="24"/>
          <w:lang w:eastAsia="ru-RU"/>
        </w:rPr>
        <w:t>универсальных учебных действий</w:t>
      </w:r>
      <w:proofErr w:type="gramEnd"/>
      <w:r w:rsidRPr="00AB78D9">
        <w:rPr>
          <w:rFonts w:ascii="Times New Roman" w:eastAsia="Times New Roman" w:hAnsi="Times New Roman" w:cs="Times New Roman"/>
          <w:bCs/>
          <w:spacing w:val="3"/>
          <w:sz w:val="24"/>
          <w:szCs w:val="24"/>
          <w:lang w:eastAsia="ru-RU"/>
        </w:rPr>
        <w:t xml:space="preserve"> обучающихся через:</w:t>
      </w:r>
    </w:p>
    <w:p w:rsidR="00AB78D9" w:rsidRPr="00AB78D9" w:rsidRDefault="00AB78D9" w:rsidP="00AB78D9">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AB78D9">
        <w:rPr>
          <w:rFonts w:ascii="Times New Roman" w:eastAsia="Times New Roman" w:hAnsi="Times New Roman" w:cs="Times New Roman"/>
          <w:bCs/>
          <w:spacing w:val="3"/>
          <w:sz w:val="24"/>
          <w:szCs w:val="24"/>
          <w:lang w:eastAsia="ru-RU"/>
        </w:rPr>
        <w:t>- освоение социальных ролей, необходимых для проектно-исследовательской и творческой деятельности;</w:t>
      </w:r>
    </w:p>
    <w:p w:rsidR="00AB78D9" w:rsidRPr="00AB78D9" w:rsidRDefault="00AB78D9" w:rsidP="00AB78D9">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AB78D9">
        <w:rPr>
          <w:rFonts w:ascii="Times New Roman" w:eastAsia="Times New Roman" w:hAnsi="Times New Roman" w:cs="Times New Roman"/>
          <w:bCs/>
          <w:spacing w:val="3"/>
          <w:sz w:val="24"/>
          <w:szCs w:val="24"/>
          <w:lang w:eastAsia="ru-RU"/>
        </w:rPr>
        <w:t>- актуальные для данного вида деятельности факторы личностного развития: умение учиться, готовность к самостоятельным поступкам и действиям, целеустремленность, самосознание и готовность преодолевать трудности;</w:t>
      </w:r>
    </w:p>
    <w:p w:rsidR="00AB78D9" w:rsidRPr="00AB78D9" w:rsidRDefault="00AB78D9" w:rsidP="00AB78D9">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AB78D9">
        <w:rPr>
          <w:rFonts w:ascii="Times New Roman" w:eastAsia="Times New Roman" w:hAnsi="Times New Roman" w:cs="Times New Roman"/>
          <w:bCs/>
          <w:spacing w:val="3"/>
          <w:sz w:val="24"/>
          <w:szCs w:val="24"/>
          <w:lang w:eastAsia="ru-RU"/>
        </w:rPr>
        <w:t xml:space="preserve">-  освоение научной картины мира, понимание роли и значения науки в жизни общества, значимости проектно-исследовательской и инновационной деятельности; </w:t>
      </w:r>
    </w:p>
    <w:p w:rsidR="00AB78D9" w:rsidRPr="00AB78D9" w:rsidRDefault="00AB78D9" w:rsidP="00AB78D9">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AB78D9">
        <w:rPr>
          <w:rFonts w:ascii="Times New Roman" w:eastAsia="Times New Roman" w:hAnsi="Times New Roman" w:cs="Times New Roman"/>
          <w:bCs/>
          <w:spacing w:val="3"/>
          <w:sz w:val="24"/>
          <w:szCs w:val="24"/>
          <w:lang w:eastAsia="ru-RU"/>
        </w:rPr>
        <w:t xml:space="preserve">- овладение </w:t>
      </w:r>
      <w:proofErr w:type="gramStart"/>
      <w:r w:rsidRPr="00AB78D9">
        <w:rPr>
          <w:rFonts w:ascii="Times New Roman" w:eastAsia="Times New Roman" w:hAnsi="Times New Roman" w:cs="Times New Roman"/>
          <w:bCs/>
          <w:spacing w:val="3"/>
          <w:sz w:val="24"/>
          <w:szCs w:val="24"/>
          <w:lang w:eastAsia="ru-RU"/>
        </w:rPr>
        <w:t>методами  познания</w:t>
      </w:r>
      <w:proofErr w:type="gramEnd"/>
      <w:r w:rsidRPr="00AB78D9">
        <w:rPr>
          <w:rFonts w:ascii="Times New Roman" w:eastAsia="Times New Roman" w:hAnsi="Times New Roman" w:cs="Times New Roman"/>
          <w:bCs/>
          <w:spacing w:val="3"/>
          <w:sz w:val="24"/>
          <w:szCs w:val="24"/>
          <w:lang w:eastAsia="ru-RU"/>
        </w:rPr>
        <w:t xml:space="preserve">, развитие продуктивного воображения; </w:t>
      </w:r>
    </w:p>
    <w:p w:rsidR="00AB78D9" w:rsidRPr="00AB78D9" w:rsidRDefault="00AB78D9" w:rsidP="00AB78D9">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AB78D9">
        <w:rPr>
          <w:rFonts w:ascii="Times New Roman" w:eastAsia="Times New Roman" w:hAnsi="Times New Roman" w:cs="Times New Roman"/>
          <w:bCs/>
          <w:spacing w:val="3"/>
          <w:sz w:val="24"/>
          <w:szCs w:val="24"/>
          <w:lang w:eastAsia="ru-RU"/>
        </w:rPr>
        <w:t xml:space="preserve">- развитие </w:t>
      </w:r>
      <w:proofErr w:type="gramStart"/>
      <w:r w:rsidRPr="00AB78D9">
        <w:rPr>
          <w:rFonts w:ascii="Times New Roman" w:eastAsia="Times New Roman" w:hAnsi="Times New Roman" w:cs="Times New Roman"/>
          <w:bCs/>
          <w:spacing w:val="3"/>
          <w:sz w:val="24"/>
          <w:szCs w:val="24"/>
          <w:lang w:eastAsia="ru-RU"/>
        </w:rPr>
        <w:t>компетентностей  общения</w:t>
      </w:r>
      <w:proofErr w:type="gramEnd"/>
      <w:r w:rsidRPr="00AB78D9">
        <w:rPr>
          <w:rFonts w:ascii="Times New Roman" w:eastAsia="Times New Roman" w:hAnsi="Times New Roman" w:cs="Times New Roman"/>
          <w:bCs/>
          <w:spacing w:val="3"/>
          <w:sz w:val="24"/>
          <w:szCs w:val="24"/>
          <w:lang w:eastAsia="ru-RU"/>
        </w:rPr>
        <w:t>.</w:t>
      </w:r>
    </w:p>
    <w:p w:rsidR="00AB78D9" w:rsidRPr="00AB78D9" w:rsidRDefault="00AB78D9" w:rsidP="00AB78D9">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AB78D9">
        <w:rPr>
          <w:rFonts w:ascii="Times New Roman" w:eastAsia="Times New Roman" w:hAnsi="Times New Roman" w:cs="Times New Roman"/>
          <w:bCs/>
          <w:spacing w:val="3"/>
          <w:sz w:val="24"/>
          <w:szCs w:val="24"/>
          <w:lang w:eastAsia="ru-RU"/>
        </w:rPr>
        <w:t xml:space="preserve">овладение обучающимися </w:t>
      </w:r>
      <w:proofErr w:type="spellStart"/>
      <w:r w:rsidRPr="00AB78D9">
        <w:rPr>
          <w:rFonts w:ascii="Times New Roman" w:eastAsia="Times New Roman" w:hAnsi="Times New Roman" w:cs="Times New Roman"/>
          <w:bCs/>
          <w:spacing w:val="3"/>
          <w:sz w:val="24"/>
          <w:szCs w:val="24"/>
          <w:lang w:eastAsia="ru-RU"/>
        </w:rPr>
        <w:t>продуктно</w:t>
      </w:r>
      <w:proofErr w:type="spellEnd"/>
      <w:r w:rsidRPr="00AB78D9">
        <w:rPr>
          <w:rFonts w:ascii="Times New Roman" w:eastAsia="Times New Roman" w:hAnsi="Times New Roman" w:cs="Times New Roman"/>
          <w:bCs/>
          <w:spacing w:val="3"/>
          <w:sz w:val="24"/>
          <w:szCs w:val="24"/>
          <w:lang w:eastAsia="ru-RU"/>
        </w:rPr>
        <w:t>-ориентированной деятельностью при помощи последовательного освоения:</w:t>
      </w:r>
    </w:p>
    <w:p w:rsidR="00AB78D9" w:rsidRPr="00AB78D9" w:rsidRDefault="00AB78D9" w:rsidP="00AB78D9">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AB78D9">
        <w:rPr>
          <w:rFonts w:ascii="Times New Roman" w:eastAsia="Times New Roman" w:hAnsi="Times New Roman" w:cs="Times New Roman"/>
          <w:bCs/>
          <w:spacing w:val="3"/>
          <w:sz w:val="24"/>
          <w:szCs w:val="24"/>
          <w:lang w:eastAsia="ru-RU"/>
        </w:rPr>
        <w:t xml:space="preserve">- основных этапов, характерных для исследования и проектной работы, методов определения конкретного пользователя </w:t>
      </w:r>
      <w:proofErr w:type="gramStart"/>
      <w:r w:rsidRPr="00AB78D9">
        <w:rPr>
          <w:rFonts w:ascii="Times New Roman" w:eastAsia="Times New Roman" w:hAnsi="Times New Roman" w:cs="Times New Roman"/>
          <w:bCs/>
          <w:spacing w:val="3"/>
          <w:sz w:val="24"/>
          <w:szCs w:val="24"/>
          <w:lang w:eastAsia="ru-RU"/>
        </w:rPr>
        <w:t>продукта  проекта</w:t>
      </w:r>
      <w:proofErr w:type="gramEnd"/>
      <w:r w:rsidRPr="00AB78D9">
        <w:rPr>
          <w:rFonts w:ascii="Times New Roman" w:eastAsia="Times New Roman" w:hAnsi="Times New Roman" w:cs="Times New Roman"/>
          <w:bCs/>
          <w:spacing w:val="3"/>
          <w:sz w:val="24"/>
          <w:szCs w:val="24"/>
          <w:lang w:eastAsia="ru-RU"/>
        </w:rPr>
        <w:t xml:space="preserve"> или исследования.</w:t>
      </w:r>
    </w:p>
    <w:p w:rsidR="00AB78D9" w:rsidRPr="00AB78D9" w:rsidRDefault="00AB78D9" w:rsidP="00AB78D9">
      <w:pPr>
        <w:widowControl w:val="0"/>
        <w:spacing w:after="0" w:line="240" w:lineRule="auto"/>
        <w:ind w:right="-1"/>
        <w:jc w:val="both"/>
        <w:outlineLvl w:val="0"/>
        <w:rPr>
          <w:rFonts w:ascii="Times New Roman" w:eastAsia="Times New Roman" w:hAnsi="Times New Roman" w:cs="Times New Roman"/>
          <w:b/>
          <w:bCs/>
          <w:spacing w:val="3"/>
          <w:sz w:val="24"/>
          <w:szCs w:val="24"/>
          <w:lang w:eastAsia="ru-RU"/>
        </w:rPr>
      </w:pPr>
      <w:r w:rsidRPr="00AB78D9">
        <w:rPr>
          <w:rFonts w:ascii="Times New Roman" w:eastAsia="Times New Roman" w:hAnsi="Times New Roman" w:cs="Times New Roman"/>
          <w:b/>
          <w:bCs/>
          <w:spacing w:val="3"/>
          <w:sz w:val="24"/>
          <w:szCs w:val="24"/>
          <w:lang w:eastAsia="ru-RU"/>
        </w:rPr>
        <w:lastRenderedPageBreak/>
        <w:t>Задачи:</w:t>
      </w:r>
    </w:p>
    <w:p w:rsidR="00AB78D9" w:rsidRPr="00AB78D9" w:rsidRDefault="00AB78D9" w:rsidP="00AB78D9">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AB78D9">
        <w:rPr>
          <w:rFonts w:ascii="Times New Roman" w:eastAsia="Times New Roman" w:hAnsi="Times New Roman" w:cs="Times New Roman"/>
          <w:bCs/>
          <w:spacing w:val="3"/>
          <w:sz w:val="24"/>
          <w:szCs w:val="24"/>
          <w:lang w:eastAsia="ru-RU"/>
        </w:rPr>
        <w:t>Образовательные:</w:t>
      </w:r>
    </w:p>
    <w:p w:rsidR="00AB78D9" w:rsidRPr="00AB78D9" w:rsidRDefault="00AB78D9" w:rsidP="00AB78D9">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AB78D9">
        <w:rPr>
          <w:rFonts w:ascii="Times New Roman" w:eastAsia="Times New Roman" w:hAnsi="Times New Roman" w:cs="Times New Roman"/>
          <w:bCs/>
          <w:spacing w:val="3"/>
          <w:sz w:val="24"/>
          <w:szCs w:val="24"/>
          <w:lang w:eastAsia="ru-RU"/>
        </w:rPr>
        <w:t xml:space="preserve">- формирование умений и знаний при </w:t>
      </w:r>
      <w:proofErr w:type="gramStart"/>
      <w:r w:rsidRPr="00AB78D9">
        <w:rPr>
          <w:rFonts w:ascii="Times New Roman" w:eastAsia="Times New Roman" w:hAnsi="Times New Roman" w:cs="Times New Roman"/>
          <w:bCs/>
          <w:spacing w:val="3"/>
          <w:sz w:val="24"/>
          <w:szCs w:val="24"/>
          <w:lang w:eastAsia="ru-RU"/>
        </w:rPr>
        <w:t>решении  задач</w:t>
      </w:r>
      <w:proofErr w:type="gramEnd"/>
      <w:r w:rsidRPr="00AB78D9">
        <w:rPr>
          <w:rFonts w:ascii="Times New Roman" w:eastAsia="Times New Roman" w:hAnsi="Times New Roman" w:cs="Times New Roman"/>
          <w:bCs/>
          <w:spacing w:val="3"/>
          <w:sz w:val="24"/>
          <w:szCs w:val="24"/>
          <w:lang w:eastAsia="ru-RU"/>
        </w:rPr>
        <w:t xml:space="preserve"> по химии;</w:t>
      </w:r>
    </w:p>
    <w:p w:rsidR="00AB78D9" w:rsidRPr="00AB78D9" w:rsidRDefault="00AB78D9" w:rsidP="00AB78D9">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AB78D9">
        <w:rPr>
          <w:rFonts w:ascii="Times New Roman" w:eastAsia="Times New Roman" w:hAnsi="Times New Roman" w:cs="Times New Roman"/>
          <w:bCs/>
          <w:spacing w:val="3"/>
          <w:sz w:val="24"/>
          <w:szCs w:val="24"/>
          <w:lang w:eastAsia="ru-RU"/>
        </w:rPr>
        <w:t>- формирование практических умений при решении экспериментальных задач на распознавание веществ;</w:t>
      </w:r>
    </w:p>
    <w:p w:rsidR="00AB78D9" w:rsidRPr="00AB78D9" w:rsidRDefault="00AB78D9" w:rsidP="00AB78D9">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AB78D9">
        <w:rPr>
          <w:rFonts w:ascii="Times New Roman" w:eastAsia="Times New Roman" w:hAnsi="Times New Roman" w:cs="Times New Roman"/>
          <w:bCs/>
          <w:spacing w:val="3"/>
          <w:sz w:val="24"/>
          <w:szCs w:val="24"/>
          <w:lang w:eastAsia="ru-RU"/>
        </w:rPr>
        <w:t xml:space="preserve">- повторение, закрепление основных понятий, законов, теорий.  </w:t>
      </w:r>
    </w:p>
    <w:p w:rsidR="00AB78D9" w:rsidRPr="00AB78D9" w:rsidRDefault="00AB78D9" w:rsidP="00AB78D9">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AB78D9">
        <w:rPr>
          <w:rFonts w:ascii="Times New Roman" w:eastAsia="Times New Roman" w:hAnsi="Times New Roman" w:cs="Times New Roman"/>
          <w:bCs/>
          <w:spacing w:val="3"/>
          <w:sz w:val="24"/>
          <w:szCs w:val="24"/>
          <w:lang w:eastAsia="ru-RU"/>
        </w:rPr>
        <w:t>- обучение целеполаганию, планированию и контролю.</w:t>
      </w:r>
    </w:p>
    <w:p w:rsidR="00AB78D9" w:rsidRPr="00AB78D9" w:rsidRDefault="00AB78D9" w:rsidP="00AB78D9">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AB78D9">
        <w:rPr>
          <w:rFonts w:ascii="Times New Roman" w:eastAsia="Times New Roman" w:hAnsi="Times New Roman" w:cs="Times New Roman"/>
          <w:bCs/>
          <w:spacing w:val="3"/>
          <w:sz w:val="24"/>
          <w:szCs w:val="24"/>
          <w:lang w:eastAsia="ru-RU"/>
        </w:rPr>
        <w:t>Воспитательные:</w:t>
      </w:r>
    </w:p>
    <w:p w:rsidR="00AB78D9" w:rsidRPr="00AB78D9" w:rsidRDefault="00AB78D9" w:rsidP="00AB78D9">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AB78D9">
        <w:rPr>
          <w:rFonts w:ascii="Times New Roman" w:eastAsia="Times New Roman" w:hAnsi="Times New Roman" w:cs="Times New Roman"/>
          <w:bCs/>
          <w:spacing w:val="3"/>
          <w:sz w:val="24"/>
          <w:szCs w:val="24"/>
          <w:lang w:eastAsia="ru-RU"/>
        </w:rPr>
        <w:t>- создание педагогических ситуаций успешности для повышения собственной самооценки и статуса обучающихся в глазах сверстников, педагогов и родителей;</w:t>
      </w:r>
    </w:p>
    <w:p w:rsidR="00AB78D9" w:rsidRPr="00AB78D9" w:rsidRDefault="00AB78D9" w:rsidP="00AB78D9">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AB78D9">
        <w:rPr>
          <w:rFonts w:ascii="Times New Roman" w:eastAsia="Times New Roman" w:hAnsi="Times New Roman" w:cs="Times New Roman"/>
          <w:bCs/>
          <w:spacing w:val="3"/>
          <w:sz w:val="24"/>
          <w:szCs w:val="24"/>
          <w:lang w:eastAsia="ru-RU"/>
        </w:rPr>
        <w:t>- содействие в профориентации обучающихся.</w:t>
      </w:r>
    </w:p>
    <w:p w:rsidR="00AB78D9" w:rsidRPr="00AB78D9" w:rsidRDefault="00AB78D9" w:rsidP="00AB78D9">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AB78D9">
        <w:rPr>
          <w:rFonts w:ascii="Times New Roman" w:eastAsia="Times New Roman" w:hAnsi="Times New Roman" w:cs="Times New Roman"/>
          <w:bCs/>
          <w:spacing w:val="3"/>
          <w:sz w:val="24"/>
          <w:szCs w:val="24"/>
          <w:lang w:eastAsia="ru-RU"/>
        </w:rPr>
        <w:t>Развивающие:</w:t>
      </w:r>
    </w:p>
    <w:p w:rsidR="00AB78D9" w:rsidRPr="00AB78D9" w:rsidRDefault="00AB78D9" w:rsidP="00AB78D9">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AB78D9">
        <w:rPr>
          <w:rFonts w:ascii="Times New Roman" w:eastAsia="Times New Roman" w:hAnsi="Times New Roman" w:cs="Times New Roman"/>
          <w:bCs/>
          <w:spacing w:val="3"/>
          <w:sz w:val="24"/>
          <w:szCs w:val="24"/>
          <w:lang w:eastAsia="ru-RU"/>
        </w:rPr>
        <w:t>- развитие у обещающихся умение выделять главное в изученном материале, сравнивать, обобщать изученные факты, логически излагать свои мысли при решении экспериментальных и проектных задач;</w:t>
      </w:r>
    </w:p>
    <w:p w:rsidR="00AB78D9" w:rsidRPr="00AB78D9" w:rsidRDefault="00AB78D9" w:rsidP="00AB78D9">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AB78D9">
        <w:rPr>
          <w:rFonts w:ascii="Times New Roman" w:eastAsia="Times New Roman" w:hAnsi="Times New Roman" w:cs="Times New Roman"/>
          <w:bCs/>
          <w:spacing w:val="3"/>
          <w:sz w:val="24"/>
          <w:szCs w:val="24"/>
          <w:lang w:eastAsia="ru-RU"/>
        </w:rPr>
        <w:t>- развивать самостоятельность, умение преодолевать трудности в учении;</w:t>
      </w:r>
    </w:p>
    <w:p w:rsidR="00AB78D9" w:rsidRPr="00AB78D9" w:rsidRDefault="00AB78D9" w:rsidP="00AB78D9">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AB78D9">
        <w:rPr>
          <w:rFonts w:ascii="Times New Roman" w:eastAsia="Times New Roman" w:hAnsi="Times New Roman" w:cs="Times New Roman"/>
          <w:bCs/>
          <w:spacing w:val="3"/>
          <w:sz w:val="24"/>
          <w:szCs w:val="24"/>
          <w:lang w:eastAsia="ru-RU"/>
        </w:rPr>
        <w:t>- развивать практические умения учащихся при выполнении практических экспериментальных задач.</w:t>
      </w:r>
    </w:p>
    <w:p w:rsidR="00AB78D9" w:rsidRPr="00AB78D9" w:rsidRDefault="00AB78D9" w:rsidP="00AB78D9">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AB78D9">
        <w:rPr>
          <w:rFonts w:ascii="Times New Roman" w:eastAsia="Times New Roman" w:hAnsi="Times New Roman" w:cs="Times New Roman"/>
          <w:bCs/>
          <w:spacing w:val="3"/>
          <w:sz w:val="24"/>
          <w:szCs w:val="24"/>
          <w:lang w:eastAsia="ru-RU"/>
        </w:rPr>
        <w:t>Формы контроля: решение проектных задач, защита проектов, представление учебного исследования, выполнение практической работы.</w:t>
      </w:r>
    </w:p>
    <w:p w:rsidR="00FA2786" w:rsidRPr="00AB78D9" w:rsidRDefault="00AB78D9" w:rsidP="00AB78D9">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AB78D9">
        <w:rPr>
          <w:rFonts w:ascii="Times New Roman" w:eastAsia="Times New Roman" w:hAnsi="Times New Roman" w:cs="Times New Roman"/>
          <w:bCs/>
          <w:spacing w:val="3"/>
          <w:sz w:val="24"/>
          <w:szCs w:val="24"/>
          <w:lang w:eastAsia="ru-RU"/>
        </w:rPr>
        <w:t xml:space="preserve">По итогам завершения каждого года обучения курса внеурочной деятельности, в сроки, определённые учебным планом образовательной </w:t>
      </w:r>
      <w:proofErr w:type="gramStart"/>
      <w:r w:rsidRPr="00AB78D9">
        <w:rPr>
          <w:rFonts w:ascii="Times New Roman" w:eastAsia="Times New Roman" w:hAnsi="Times New Roman" w:cs="Times New Roman"/>
          <w:bCs/>
          <w:spacing w:val="3"/>
          <w:sz w:val="24"/>
          <w:szCs w:val="24"/>
          <w:lang w:eastAsia="ru-RU"/>
        </w:rPr>
        <w:t>организацией,  предусмотрена</w:t>
      </w:r>
      <w:proofErr w:type="gramEnd"/>
      <w:r w:rsidRPr="00AB78D9">
        <w:rPr>
          <w:rFonts w:ascii="Times New Roman" w:eastAsia="Times New Roman" w:hAnsi="Times New Roman" w:cs="Times New Roman"/>
          <w:bCs/>
          <w:spacing w:val="3"/>
          <w:sz w:val="24"/>
          <w:szCs w:val="24"/>
          <w:lang w:eastAsia="ru-RU"/>
        </w:rPr>
        <w:t xml:space="preserve"> промежуточная аттестация обучающихся в виде защиты исследовательского проекта.</w:t>
      </w:r>
    </w:p>
    <w:p w:rsidR="000C06E7" w:rsidRDefault="000C06E7" w:rsidP="00FA2786">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p>
    <w:p w:rsidR="000C06E7" w:rsidRDefault="000C06E7" w:rsidP="00FA2786">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p>
    <w:p w:rsidR="000C06E7" w:rsidRPr="000C06E7" w:rsidRDefault="000C06E7" w:rsidP="000C06E7">
      <w:pPr>
        <w:widowControl w:val="0"/>
        <w:spacing w:after="0" w:line="240" w:lineRule="auto"/>
        <w:ind w:right="-1"/>
        <w:jc w:val="both"/>
        <w:outlineLvl w:val="0"/>
        <w:rPr>
          <w:rFonts w:ascii="Times New Roman" w:eastAsia="Times New Roman" w:hAnsi="Times New Roman" w:cs="Times New Roman"/>
          <w:b/>
          <w:bCs/>
          <w:spacing w:val="3"/>
          <w:sz w:val="24"/>
          <w:szCs w:val="24"/>
          <w:lang w:eastAsia="ru-RU"/>
        </w:rPr>
      </w:pPr>
      <w:r w:rsidRPr="000C06E7">
        <w:rPr>
          <w:rFonts w:ascii="Times New Roman" w:eastAsia="Times New Roman" w:hAnsi="Times New Roman" w:cs="Times New Roman"/>
          <w:b/>
          <w:bCs/>
          <w:spacing w:val="3"/>
          <w:sz w:val="24"/>
          <w:szCs w:val="24"/>
          <w:lang w:eastAsia="ru-RU"/>
        </w:rPr>
        <w:t>Планируемые результаты</w:t>
      </w:r>
    </w:p>
    <w:p w:rsidR="000C06E7" w:rsidRPr="000C06E7" w:rsidRDefault="000C06E7" w:rsidP="000C06E7">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0C06E7">
        <w:rPr>
          <w:rFonts w:ascii="Times New Roman" w:eastAsia="Times New Roman" w:hAnsi="Times New Roman" w:cs="Times New Roman"/>
          <w:bCs/>
          <w:spacing w:val="3"/>
          <w:sz w:val="24"/>
          <w:szCs w:val="24"/>
          <w:lang w:eastAsia="ru-RU"/>
        </w:rPr>
        <w:t>Личностные результаты:</w:t>
      </w:r>
    </w:p>
    <w:p w:rsidR="000C06E7" w:rsidRPr="000C06E7" w:rsidRDefault="000C06E7" w:rsidP="000C06E7">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0C06E7">
        <w:rPr>
          <w:rFonts w:ascii="Times New Roman" w:eastAsia="Times New Roman" w:hAnsi="Times New Roman" w:cs="Times New Roman"/>
          <w:bCs/>
          <w:spacing w:val="3"/>
          <w:sz w:val="24"/>
          <w:szCs w:val="24"/>
          <w:lang w:eastAsia="ru-RU"/>
        </w:rPr>
        <w:t>1.</w:t>
      </w:r>
      <w:r w:rsidRPr="000C06E7">
        <w:rPr>
          <w:rFonts w:ascii="Times New Roman" w:eastAsia="Times New Roman" w:hAnsi="Times New Roman" w:cs="Times New Roman"/>
          <w:bCs/>
          <w:spacing w:val="3"/>
          <w:sz w:val="24"/>
          <w:szCs w:val="24"/>
          <w:lang w:eastAsia="ru-RU"/>
        </w:rPr>
        <w:tab/>
        <w:t>Готовность и способность обучающихся к саморазвитию и самообразованию на основе мотивации к обучению и познанию.</w:t>
      </w:r>
    </w:p>
    <w:p w:rsidR="000C06E7" w:rsidRPr="000C06E7" w:rsidRDefault="000C06E7" w:rsidP="000C06E7">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0C06E7">
        <w:rPr>
          <w:rFonts w:ascii="Times New Roman" w:eastAsia="Times New Roman" w:hAnsi="Times New Roman" w:cs="Times New Roman"/>
          <w:bCs/>
          <w:spacing w:val="3"/>
          <w:sz w:val="24"/>
          <w:szCs w:val="24"/>
          <w:lang w:eastAsia="ru-RU"/>
        </w:rPr>
        <w:t>2.</w:t>
      </w:r>
      <w:r w:rsidRPr="000C06E7">
        <w:rPr>
          <w:rFonts w:ascii="Times New Roman" w:eastAsia="Times New Roman" w:hAnsi="Times New Roman" w:cs="Times New Roman"/>
          <w:bCs/>
          <w:spacing w:val="3"/>
          <w:sz w:val="24"/>
          <w:szCs w:val="24"/>
          <w:lang w:eastAsia="ru-RU"/>
        </w:rPr>
        <w:tab/>
      </w:r>
      <w:proofErr w:type="spellStart"/>
      <w:r w:rsidRPr="000C06E7">
        <w:rPr>
          <w:rFonts w:ascii="Times New Roman" w:eastAsia="Times New Roman" w:hAnsi="Times New Roman" w:cs="Times New Roman"/>
          <w:bCs/>
          <w:spacing w:val="3"/>
          <w:sz w:val="24"/>
          <w:szCs w:val="24"/>
          <w:lang w:eastAsia="ru-RU"/>
        </w:rPr>
        <w:t>Сформированность</w:t>
      </w:r>
      <w:proofErr w:type="spellEnd"/>
      <w:r w:rsidRPr="000C06E7">
        <w:rPr>
          <w:rFonts w:ascii="Times New Roman" w:eastAsia="Times New Roman" w:hAnsi="Times New Roman" w:cs="Times New Roman"/>
          <w:bCs/>
          <w:spacing w:val="3"/>
          <w:sz w:val="24"/>
          <w:szCs w:val="24"/>
          <w:lang w:eastAsia="ru-RU"/>
        </w:rPr>
        <w:t xml:space="preserve">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0C06E7" w:rsidRPr="000C06E7" w:rsidRDefault="000C06E7" w:rsidP="000C06E7">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0C06E7">
        <w:rPr>
          <w:rFonts w:ascii="Times New Roman" w:eastAsia="Times New Roman" w:hAnsi="Times New Roman" w:cs="Times New Roman"/>
          <w:bCs/>
          <w:spacing w:val="3"/>
          <w:sz w:val="24"/>
          <w:szCs w:val="24"/>
          <w:lang w:eastAsia="ru-RU"/>
        </w:rPr>
        <w:t>3.</w:t>
      </w:r>
      <w:r w:rsidRPr="000C06E7">
        <w:rPr>
          <w:rFonts w:ascii="Times New Roman" w:eastAsia="Times New Roman" w:hAnsi="Times New Roman" w:cs="Times New Roman"/>
          <w:bCs/>
          <w:spacing w:val="3"/>
          <w:sz w:val="24"/>
          <w:szCs w:val="24"/>
          <w:lang w:eastAsia="ru-RU"/>
        </w:rPr>
        <w:tab/>
        <w:t>Осознанное, уважительное и доброжелательное отношение к другому человеку, его мнению, мировоззрению.</w:t>
      </w:r>
    </w:p>
    <w:p w:rsidR="000C06E7" w:rsidRPr="000C06E7" w:rsidRDefault="000C06E7" w:rsidP="000C06E7">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0C06E7">
        <w:rPr>
          <w:rFonts w:ascii="Times New Roman" w:eastAsia="Times New Roman" w:hAnsi="Times New Roman" w:cs="Times New Roman"/>
          <w:bCs/>
          <w:spacing w:val="3"/>
          <w:sz w:val="24"/>
          <w:szCs w:val="24"/>
          <w:lang w:eastAsia="ru-RU"/>
        </w:rPr>
        <w:t>4.</w:t>
      </w:r>
      <w:r w:rsidRPr="000C06E7">
        <w:rPr>
          <w:rFonts w:ascii="Times New Roman" w:eastAsia="Times New Roman" w:hAnsi="Times New Roman" w:cs="Times New Roman"/>
          <w:bCs/>
          <w:spacing w:val="3"/>
          <w:sz w:val="24"/>
          <w:szCs w:val="24"/>
          <w:lang w:eastAsia="ru-RU"/>
        </w:rPr>
        <w:tab/>
      </w:r>
      <w:proofErr w:type="spellStart"/>
      <w:r w:rsidRPr="000C06E7">
        <w:rPr>
          <w:rFonts w:ascii="Times New Roman" w:eastAsia="Times New Roman" w:hAnsi="Times New Roman" w:cs="Times New Roman"/>
          <w:bCs/>
          <w:spacing w:val="3"/>
          <w:sz w:val="24"/>
          <w:szCs w:val="24"/>
          <w:lang w:eastAsia="ru-RU"/>
        </w:rPr>
        <w:t>Сформированность</w:t>
      </w:r>
      <w:proofErr w:type="spellEnd"/>
      <w:r w:rsidRPr="000C06E7">
        <w:rPr>
          <w:rFonts w:ascii="Times New Roman" w:eastAsia="Times New Roman" w:hAnsi="Times New Roman" w:cs="Times New Roman"/>
          <w:bCs/>
          <w:spacing w:val="3"/>
          <w:sz w:val="24"/>
          <w:szCs w:val="24"/>
          <w:lang w:eastAsia="ru-RU"/>
        </w:rPr>
        <w:t xml:space="preserve"> ценности здорового и безопасного образа жизни; </w:t>
      </w:r>
      <w:proofErr w:type="spellStart"/>
      <w:r w:rsidRPr="000C06E7">
        <w:rPr>
          <w:rFonts w:ascii="Times New Roman" w:eastAsia="Times New Roman" w:hAnsi="Times New Roman" w:cs="Times New Roman"/>
          <w:bCs/>
          <w:spacing w:val="3"/>
          <w:sz w:val="24"/>
          <w:szCs w:val="24"/>
          <w:lang w:eastAsia="ru-RU"/>
        </w:rPr>
        <w:t>интериоризация</w:t>
      </w:r>
      <w:proofErr w:type="spellEnd"/>
      <w:r w:rsidRPr="000C06E7">
        <w:rPr>
          <w:rFonts w:ascii="Times New Roman" w:eastAsia="Times New Roman" w:hAnsi="Times New Roman" w:cs="Times New Roman"/>
          <w:bCs/>
          <w:spacing w:val="3"/>
          <w:sz w:val="24"/>
          <w:szCs w:val="24"/>
          <w:lang w:eastAsia="ru-RU"/>
        </w:rPr>
        <w:t xml:space="preserve"> правил индивидуального и коллективного безопасного поведения.</w:t>
      </w:r>
    </w:p>
    <w:p w:rsidR="000C06E7" w:rsidRPr="000C06E7" w:rsidRDefault="000C06E7" w:rsidP="000C06E7">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0C06E7">
        <w:rPr>
          <w:rFonts w:ascii="Times New Roman" w:eastAsia="Times New Roman" w:hAnsi="Times New Roman" w:cs="Times New Roman"/>
          <w:bCs/>
          <w:spacing w:val="3"/>
          <w:sz w:val="24"/>
          <w:szCs w:val="24"/>
          <w:lang w:eastAsia="ru-RU"/>
        </w:rPr>
        <w:t>5.</w:t>
      </w:r>
      <w:r w:rsidRPr="000C06E7">
        <w:rPr>
          <w:rFonts w:ascii="Times New Roman" w:eastAsia="Times New Roman" w:hAnsi="Times New Roman" w:cs="Times New Roman"/>
          <w:bCs/>
          <w:spacing w:val="3"/>
          <w:sz w:val="24"/>
          <w:szCs w:val="24"/>
          <w:lang w:eastAsia="ru-RU"/>
        </w:rPr>
        <w:tab/>
      </w:r>
      <w:proofErr w:type="spellStart"/>
      <w:r w:rsidRPr="000C06E7">
        <w:rPr>
          <w:rFonts w:ascii="Times New Roman" w:eastAsia="Times New Roman" w:hAnsi="Times New Roman" w:cs="Times New Roman"/>
          <w:bCs/>
          <w:spacing w:val="3"/>
          <w:sz w:val="24"/>
          <w:szCs w:val="24"/>
          <w:lang w:eastAsia="ru-RU"/>
        </w:rPr>
        <w:t>Сформированность</w:t>
      </w:r>
      <w:proofErr w:type="spellEnd"/>
      <w:r w:rsidRPr="000C06E7">
        <w:rPr>
          <w:rFonts w:ascii="Times New Roman" w:eastAsia="Times New Roman" w:hAnsi="Times New Roman" w:cs="Times New Roman"/>
          <w:bCs/>
          <w:spacing w:val="3"/>
          <w:sz w:val="24"/>
          <w:szCs w:val="24"/>
          <w:lang w:eastAsia="ru-RU"/>
        </w:rPr>
        <w:t xml:space="preserve">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осуществлению природоохранной деятельности).</w:t>
      </w:r>
    </w:p>
    <w:p w:rsidR="000C06E7" w:rsidRPr="000C06E7" w:rsidRDefault="000C06E7" w:rsidP="000C06E7">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proofErr w:type="spellStart"/>
      <w:r w:rsidRPr="000C06E7">
        <w:rPr>
          <w:rFonts w:ascii="Times New Roman" w:eastAsia="Times New Roman" w:hAnsi="Times New Roman" w:cs="Times New Roman"/>
          <w:bCs/>
          <w:spacing w:val="3"/>
          <w:sz w:val="24"/>
          <w:szCs w:val="24"/>
          <w:lang w:eastAsia="ru-RU"/>
        </w:rPr>
        <w:t>Метапредметные</w:t>
      </w:r>
      <w:proofErr w:type="spellEnd"/>
      <w:r w:rsidRPr="000C06E7">
        <w:rPr>
          <w:rFonts w:ascii="Times New Roman" w:eastAsia="Times New Roman" w:hAnsi="Times New Roman" w:cs="Times New Roman"/>
          <w:bCs/>
          <w:spacing w:val="3"/>
          <w:sz w:val="24"/>
          <w:szCs w:val="24"/>
          <w:lang w:eastAsia="ru-RU"/>
        </w:rPr>
        <w:t xml:space="preserve"> результаты:</w:t>
      </w:r>
    </w:p>
    <w:p w:rsidR="000C06E7" w:rsidRPr="000C06E7" w:rsidRDefault="000C06E7" w:rsidP="000C06E7">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proofErr w:type="spellStart"/>
      <w:r w:rsidRPr="000C06E7">
        <w:rPr>
          <w:rFonts w:ascii="Times New Roman" w:eastAsia="Times New Roman" w:hAnsi="Times New Roman" w:cs="Times New Roman"/>
          <w:bCs/>
          <w:spacing w:val="3"/>
          <w:sz w:val="24"/>
          <w:szCs w:val="24"/>
          <w:lang w:eastAsia="ru-RU"/>
        </w:rPr>
        <w:t>Метапредметные</w:t>
      </w:r>
      <w:proofErr w:type="spellEnd"/>
      <w:r w:rsidRPr="000C06E7">
        <w:rPr>
          <w:rFonts w:ascii="Times New Roman" w:eastAsia="Times New Roman" w:hAnsi="Times New Roman" w:cs="Times New Roman"/>
          <w:bCs/>
          <w:spacing w:val="3"/>
          <w:sz w:val="24"/>
          <w:szCs w:val="24"/>
          <w:lang w:eastAsia="ru-RU"/>
        </w:rPr>
        <w:t xml:space="preserve"> результаты включают освоенные обучающимися </w:t>
      </w:r>
      <w:proofErr w:type="spellStart"/>
      <w:r w:rsidRPr="000C06E7">
        <w:rPr>
          <w:rFonts w:ascii="Times New Roman" w:eastAsia="Times New Roman" w:hAnsi="Times New Roman" w:cs="Times New Roman"/>
          <w:bCs/>
          <w:spacing w:val="3"/>
          <w:sz w:val="24"/>
          <w:szCs w:val="24"/>
          <w:lang w:eastAsia="ru-RU"/>
        </w:rPr>
        <w:t>межпредметные</w:t>
      </w:r>
      <w:proofErr w:type="spellEnd"/>
      <w:r w:rsidRPr="000C06E7">
        <w:rPr>
          <w:rFonts w:ascii="Times New Roman" w:eastAsia="Times New Roman" w:hAnsi="Times New Roman" w:cs="Times New Roman"/>
          <w:bCs/>
          <w:spacing w:val="3"/>
          <w:sz w:val="24"/>
          <w:szCs w:val="24"/>
          <w:lang w:eastAsia="ru-RU"/>
        </w:rPr>
        <w:t xml:space="preserve"> понятия и универсальные учебные действия (регулятивные, познавательные, коммуникативные).</w:t>
      </w:r>
    </w:p>
    <w:p w:rsidR="000C06E7" w:rsidRPr="000C06E7" w:rsidRDefault="000C06E7" w:rsidP="000C06E7">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proofErr w:type="spellStart"/>
      <w:r w:rsidRPr="000C06E7">
        <w:rPr>
          <w:rFonts w:ascii="Times New Roman" w:eastAsia="Times New Roman" w:hAnsi="Times New Roman" w:cs="Times New Roman"/>
          <w:bCs/>
          <w:spacing w:val="3"/>
          <w:sz w:val="24"/>
          <w:szCs w:val="24"/>
          <w:lang w:eastAsia="ru-RU"/>
        </w:rPr>
        <w:t>Межпредметные</w:t>
      </w:r>
      <w:proofErr w:type="spellEnd"/>
      <w:r w:rsidRPr="000C06E7">
        <w:rPr>
          <w:rFonts w:ascii="Times New Roman" w:eastAsia="Times New Roman" w:hAnsi="Times New Roman" w:cs="Times New Roman"/>
          <w:bCs/>
          <w:spacing w:val="3"/>
          <w:sz w:val="24"/>
          <w:szCs w:val="24"/>
          <w:lang w:eastAsia="ru-RU"/>
        </w:rPr>
        <w:t xml:space="preserve"> понятия</w:t>
      </w:r>
    </w:p>
    <w:p w:rsidR="000C06E7" w:rsidRPr="000C06E7" w:rsidRDefault="000C06E7" w:rsidP="000C06E7">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0C06E7">
        <w:rPr>
          <w:rFonts w:ascii="Times New Roman" w:eastAsia="Times New Roman" w:hAnsi="Times New Roman" w:cs="Times New Roman"/>
          <w:bCs/>
          <w:spacing w:val="3"/>
          <w:sz w:val="24"/>
          <w:szCs w:val="24"/>
          <w:lang w:eastAsia="ru-RU"/>
        </w:rPr>
        <w:t xml:space="preserve">Условием формирования </w:t>
      </w:r>
      <w:proofErr w:type="spellStart"/>
      <w:r w:rsidRPr="000C06E7">
        <w:rPr>
          <w:rFonts w:ascii="Times New Roman" w:eastAsia="Times New Roman" w:hAnsi="Times New Roman" w:cs="Times New Roman"/>
          <w:bCs/>
          <w:spacing w:val="3"/>
          <w:sz w:val="24"/>
          <w:szCs w:val="24"/>
          <w:lang w:eastAsia="ru-RU"/>
        </w:rPr>
        <w:t>межпредметных</w:t>
      </w:r>
      <w:proofErr w:type="spellEnd"/>
      <w:r w:rsidRPr="000C06E7">
        <w:rPr>
          <w:rFonts w:ascii="Times New Roman" w:eastAsia="Times New Roman" w:hAnsi="Times New Roman" w:cs="Times New Roman"/>
          <w:bCs/>
          <w:spacing w:val="3"/>
          <w:sz w:val="24"/>
          <w:szCs w:val="24"/>
          <w:lang w:eastAsia="ru-RU"/>
        </w:rPr>
        <w:t xml:space="preserve"> понятий, таких, как система, факт, закономерность, феномен, анализ, синтез является овладение обучающимися основами читательской компетенции, приобретение навыков работы с информацией, участие в проектной деятельности</w:t>
      </w:r>
    </w:p>
    <w:p w:rsidR="000C06E7" w:rsidRPr="000C06E7" w:rsidRDefault="000C06E7" w:rsidP="000C06E7">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0C06E7">
        <w:rPr>
          <w:rFonts w:ascii="Times New Roman" w:eastAsia="Times New Roman" w:hAnsi="Times New Roman" w:cs="Times New Roman"/>
          <w:bCs/>
          <w:spacing w:val="3"/>
          <w:sz w:val="24"/>
          <w:szCs w:val="24"/>
          <w:lang w:eastAsia="ru-RU"/>
        </w:rPr>
        <w:t xml:space="preserve">В ходе реализации программы внеурочной деятельности </w:t>
      </w:r>
      <w:proofErr w:type="gramStart"/>
      <w:r w:rsidRPr="000C06E7">
        <w:rPr>
          <w:rFonts w:ascii="Times New Roman" w:eastAsia="Times New Roman" w:hAnsi="Times New Roman" w:cs="Times New Roman"/>
          <w:bCs/>
          <w:spacing w:val="3"/>
          <w:sz w:val="24"/>
          <w:szCs w:val="24"/>
          <w:lang w:eastAsia="ru-RU"/>
        </w:rPr>
        <w:t>по химии</w:t>
      </w:r>
      <w:proofErr w:type="gramEnd"/>
      <w:r w:rsidRPr="000C06E7">
        <w:rPr>
          <w:rFonts w:ascii="Times New Roman" w:eastAsia="Times New Roman" w:hAnsi="Times New Roman" w:cs="Times New Roman"/>
          <w:bCs/>
          <w:spacing w:val="3"/>
          <w:sz w:val="24"/>
          <w:szCs w:val="24"/>
          <w:lang w:eastAsia="ru-RU"/>
        </w:rPr>
        <w:t xml:space="preserve"> обучающиеся приобретут опыт проектной деятельности как особой формы учебной работы, способствующей воспитанию самостоятельности, инициативности, ответственности, повышению мотивации и</w:t>
      </w:r>
    </w:p>
    <w:p w:rsidR="000C06E7" w:rsidRPr="000C06E7" w:rsidRDefault="000C06E7" w:rsidP="000C06E7">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0C06E7">
        <w:rPr>
          <w:rFonts w:ascii="Times New Roman" w:eastAsia="Times New Roman" w:hAnsi="Times New Roman" w:cs="Times New Roman"/>
          <w:bCs/>
          <w:spacing w:val="3"/>
          <w:sz w:val="24"/>
          <w:szCs w:val="24"/>
          <w:lang w:eastAsia="ru-RU"/>
        </w:rPr>
        <w:lastRenderedPageBreak/>
        <w:t>эффективности учебной деятельности; в ходе реализации исходного замысла на практическом уровне овладеют умением выбирать</w:t>
      </w:r>
    </w:p>
    <w:p w:rsidR="000C06E7" w:rsidRPr="000C06E7" w:rsidRDefault="000C06E7" w:rsidP="000C06E7">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0C06E7">
        <w:rPr>
          <w:rFonts w:ascii="Times New Roman" w:eastAsia="Times New Roman" w:hAnsi="Times New Roman" w:cs="Times New Roman"/>
          <w:bCs/>
          <w:spacing w:val="3"/>
          <w:sz w:val="24"/>
          <w:szCs w:val="24"/>
          <w:lang w:eastAsia="ru-RU"/>
        </w:rPr>
        <w:t>адекватные стоящей задаче средства, принимать решения, в том числе и в ситуациях неопределенности.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w:t>
      </w:r>
    </w:p>
    <w:p w:rsidR="000C06E7" w:rsidRPr="000C06E7" w:rsidRDefault="000C06E7" w:rsidP="000C06E7">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0C06E7">
        <w:rPr>
          <w:rFonts w:ascii="Times New Roman" w:eastAsia="Times New Roman" w:hAnsi="Times New Roman" w:cs="Times New Roman"/>
          <w:bCs/>
          <w:spacing w:val="3"/>
          <w:sz w:val="24"/>
          <w:szCs w:val="24"/>
          <w:lang w:eastAsia="ru-RU"/>
        </w:rPr>
        <w:t>приемлемого решения.</w:t>
      </w:r>
    </w:p>
    <w:p w:rsidR="000C06E7" w:rsidRPr="000C06E7" w:rsidRDefault="000C06E7" w:rsidP="000C06E7">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0C06E7">
        <w:rPr>
          <w:rFonts w:ascii="Times New Roman" w:eastAsia="Times New Roman" w:hAnsi="Times New Roman" w:cs="Times New Roman"/>
          <w:bCs/>
          <w:spacing w:val="3"/>
          <w:sz w:val="24"/>
          <w:szCs w:val="24"/>
          <w:lang w:eastAsia="ru-RU"/>
        </w:rPr>
        <w:t xml:space="preserve"> </w:t>
      </w:r>
    </w:p>
    <w:p w:rsidR="000C06E7" w:rsidRPr="000C06E7" w:rsidRDefault="000C06E7" w:rsidP="000C06E7">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0C06E7">
        <w:rPr>
          <w:rFonts w:ascii="Times New Roman" w:eastAsia="Times New Roman" w:hAnsi="Times New Roman" w:cs="Times New Roman"/>
          <w:bCs/>
          <w:spacing w:val="3"/>
          <w:sz w:val="24"/>
          <w:szCs w:val="24"/>
          <w:lang w:eastAsia="ru-RU"/>
        </w:rPr>
        <w:t>Регулятивные УУД</w:t>
      </w:r>
    </w:p>
    <w:p w:rsidR="000C06E7" w:rsidRPr="000C06E7" w:rsidRDefault="000C06E7" w:rsidP="000C06E7">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0C06E7">
        <w:rPr>
          <w:rFonts w:ascii="Times New Roman" w:eastAsia="Times New Roman" w:hAnsi="Times New Roman" w:cs="Times New Roman"/>
          <w:bCs/>
          <w:spacing w:val="3"/>
          <w:sz w:val="24"/>
          <w:szCs w:val="24"/>
          <w:lang w:eastAsia="ru-RU"/>
        </w:rPr>
        <w:t>1.</w:t>
      </w:r>
      <w:r w:rsidRPr="000C06E7">
        <w:rPr>
          <w:rFonts w:ascii="Times New Roman" w:eastAsia="Times New Roman" w:hAnsi="Times New Roman" w:cs="Times New Roman"/>
          <w:bCs/>
          <w:spacing w:val="3"/>
          <w:sz w:val="24"/>
          <w:szCs w:val="24"/>
          <w:lang w:eastAsia="ru-RU"/>
        </w:rPr>
        <w:tab/>
        <w:t>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Обучающийся сможет:</w:t>
      </w:r>
    </w:p>
    <w:p w:rsidR="000C06E7" w:rsidRPr="000C06E7" w:rsidRDefault="000C06E7" w:rsidP="000C06E7">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0C06E7">
        <w:rPr>
          <w:rFonts w:ascii="Times New Roman" w:eastAsia="Times New Roman" w:hAnsi="Times New Roman" w:cs="Times New Roman"/>
          <w:bCs/>
          <w:spacing w:val="3"/>
          <w:sz w:val="24"/>
          <w:szCs w:val="24"/>
          <w:lang w:eastAsia="ru-RU"/>
        </w:rPr>
        <w:t>•</w:t>
      </w:r>
      <w:r w:rsidRPr="000C06E7">
        <w:rPr>
          <w:rFonts w:ascii="Times New Roman" w:eastAsia="Times New Roman" w:hAnsi="Times New Roman" w:cs="Times New Roman"/>
          <w:bCs/>
          <w:spacing w:val="3"/>
          <w:sz w:val="24"/>
          <w:szCs w:val="24"/>
          <w:lang w:eastAsia="ru-RU"/>
        </w:rPr>
        <w:tab/>
        <w:t>ставить цель деятельности на основе определенной проблемы и существующих возможностей;</w:t>
      </w:r>
    </w:p>
    <w:p w:rsidR="000C06E7" w:rsidRPr="000C06E7" w:rsidRDefault="000C06E7" w:rsidP="000C06E7">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0C06E7">
        <w:rPr>
          <w:rFonts w:ascii="Times New Roman" w:eastAsia="Times New Roman" w:hAnsi="Times New Roman" w:cs="Times New Roman"/>
          <w:bCs/>
          <w:spacing w:val="3"/>
          <w:sz w:val="24"/>
          <w:szCs w:val="24"/>
          <w:lang w:eastAsia="ru-RU"/>
        </w:rPr>
        <w:t>•</w:t>
      </w:r>
      <w:r w:rsidRPr="000C06E7">
        <w:rPr>
          <w:rFonts w:ascii="Times New Roman" w:eastAsia="Times New Roman" w:hAnsi="Times New Roman" w:cs="Times New Roman"/>
          <w:bCs/>
          <w:spacing w:val="3"/>
          <w:sz w:val="24"/>
          <w:szCs w:val="24"/>
          <w:lang w:eastAsia="ru-RU"/>
        </w:rPr>
        <w:tab/>
        <w:t>формулировать учебные задачи как шаги достижения поставленной цели деятельности.</w:t>
      </w:r>
    </w:p>
    <w:p w:rsidR="000C06E7" w:rsidRPr="000C06E7" w:rsidRDefault="000C06E7" w:rsidP="000C06E7">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0C06E7">
        <w:rPr>
          <w:rFonts w:ascii="Times New Roman" w:eastAsia="Times New Roman" w:hAnsi="Times New Roman" w:cs="Times New Roman"/>
          <w:bCs/>
          <w:spacing w:val="3"/>
          <w:sz w:val="24"/>
          <w:szCs w:val="24"/>
          <w:lang w:eastAsia="ru-RU"/>
        </w:rPr>
        <w:t>1.</w:t>
      </w:r>
      <w:r w:rsidRPr="000C06E7">
        <w:rPr>
          <w:rFonts w:ascii="Times New Roman" w:eastAsia="Times New Roman" w:hAnsi="Times New Roman" w:cs="Times New Roman"/>
          <w:bCs/>
          <w:spacing w:val="3"/>
          <w:sz w:val="24"/>
          <w:szCs w:val="24"/>
          <w:lang w:eastAsia="ru-RU"/>
        </w:rPr>
        <w:tab/>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Обучающийся сможет:</w:t>
      </w:r>
    </w:p>
    <w:p w:rsidR="000C06E7" w:rsidRPr="000C06E7" w:rsidRDefault="000C06E7" w:rsidP="000C06E7">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0C06E7">
        <w:rPr>
          <w:rFonts w:ascii="Times New Roman" w:eastAsia="Times New Roman" w:hAnsi="Times New Roman" w:cs="Times New Roman"/>
          <w:bCs/>
          <w:spacing w:val="3"/>
          <w:sz w:val="24"/>
          <w:szCs w:val="24"/>
          <w:lang w:eastAsia="ru-RU"/>
        </w:rPr>
        <w:t>•</w:t>
      </w:r>
      <w:r w:rsidRPr="000C06E7">
        <w:rPr>
          <w:rFonts w:ascii="Times New Roman" w:eastAsia="Times New Roman" w:hAnsi="Times New Roman" w:cs="Times New Roman"/>
          <w:bCs/>
          <w:spacing w:val="3"/>
          <w:sz w:val="24"/>
          <w:szCs w:val="24"/>
          <w:lang w:eastAsia="ru-RU"/>
        </w:rPr>
        <w:tab/>
        <w:t>определять необходимые действия в соответствии с учебной и познавательной задачей и составлять алгоритм их выполнения;</w:t>
      </w:r>
    </w:p>
    <w:p w:rsidR="000C06E7" w:rsidRPr="000C06E7" w:rsidRDefault="000C06E7" w:rsidP="000C06E7">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0C06E7">
        <w:rPr>
          <w:rFonts w:ascii="Times New Roman" w:eastAsia="Times New Roman" w:hAnsi="Times New Roman" w:cs="Times New Roman"/>
          <w:bCs/>
          <w:spacing w:val="3"/>
          <w:sz w:val="24"/>
          <w:szCs w:val="24"/>
          <w:lang w:eastAsia="ru-RU"/>
        </w:rPr>
        <w:t>•</w:t>
      </w:r>
      <w:r w:rsidRPr="000C06E7">
        <w:rPr>
          <w:rFonts w:ascii="Times New Roman" w:eastAsia="Times New Roman" w:hAnsi="Times New Roman" w:cs="Times New Roman"/>
          <w:bCs/>
          <w:spacing w:val="3"/>
          <w:sz w:val="24"/>
          <w:szCs w:val="24"/>
          <w:lang w:eastAsia="ru-RU"/>
        </w:rPr>
        <w:tab/>
        <w:t>обосновывать и осуществлять выбор наиболее эффективных способов решения учебных и познавательных задач;</w:t>
      </w:r>
    </w:p>
    <w:p w:rsidR="000C06E7" w:rsidRPr="000C06E7" w:rsidRDefault="000C06E7" w:rsidP="000C06E7">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0C06E7">
        <w:rPr>
          <w:rFonts w:ascii="Times New Roman" w:eastAsia="Times New Roman" w:hAnsi="Times New Roman" w:cs="Times New Roman"/>
          <w:bCs/>
          <w:spacing w:val="3"/>
          <w:sz w:val="24"/>
          <w:szCs w:val="24"/>
          <w:lang w:eastAsia="ru-RU"/>
        </w:rPr>
        <w:t>•</w:t>
      </w:r>
      <w:r w:rsidRPr="000C06E7">
        <w:rPr>
          <w:rFonts w:ascii="Times New Roman" w:eastAsia="Times New Roman" w:hAnsi="Times New Roman" w:cs="Times New Roman"/>
          <w:bCs/>
          <w:spacing w:val="3"/>
          <w:sz w:val="24"/>
          <w:szCs w:val="24"/>
          <w:lang w:eastAsia="ru-RU"/>
        </w:rPr>
        <w:tab/>
        <w:t>планировать и корректировать свою индивидуальную образовательную траекторию.</w:t>
      </w:r>
    </w:p>
    <w:p w:rsidR="000C06E7" w:rsidRPr="000C06E7" w:rsidRDefault="000C06E7" w:rsidP="000C06E7">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0C06E7">
        <w:rPr>
          <w:rFonts w:ascii="Times New Roman" w:eastAsia="Times New Roman" w:hAnsi="Times New Roman" w:cs="Times New Roman"/>
          <w:bCs/>
          <w:spacing w:val="3"/>
          <w:sz w:val="24"/>
          <w:szCs w:val="24"/>
          <w:lang w:eastAsia="ru-RU"/>
        </w:rPr>
        <w:t>1.</w:t>
      </w:r>
      <w:r w:rsidRPr="000C06E7">
        <w:rPr>
          <w:rFonts w:ascii="Times New Roman" w:eastAsia="Times New Roman" w:hAnsi="Times New Roman" w:cs="Times New Roman"/>
          <w:bCs/>
          <w:spacing w:val="3"/>
          <w:sz w:val="24"/>
          <w:szCs w:val="24"/>
          <w:lang w:eastAsia="ru-RU"/>
        </w:rPr>
        <w:tab/>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w:t>
      </w:r>
    </w:p>
    <w:p w:rsidR="000C06E7" w:rsidRPr="000C06E7" w:rsidRDefault="000C06E7" w:rsidP="000C06E7">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0C06E7">
        <w:rPr>
          <w:rFonts w:ascii="Times New Roman" w:eastAsia="Times New Roman" w:hAnsi="Times New Roman" w:cs="Times New Roman"/>
          <w:bCs/>
          <w:spacing w:val="3"/>
          <w:sz w:val="24"/>
          <w:szCs w:val="24"/>
          <w:lang w:eastAsia="ru-RU"/>
        </w:rPr>
        <w:t>соответствии с изменяющейся ситуацией. Обучающийся сможет:</w:t>
      </w:r>
    </w:p>
    <w:p w:rsidR="000C06E7" w:rsidRPr="000C06E7" w:rsidRDefault="000C06E7" w:rsidP="000C06E7">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0C06E7">
        <w:rPr>
          <w:rFonts w:ascii="Times New Roman" w:eastAsia="Times New Roman" w:hAnsi="Times New Roman" w:cs="Times New Roman"/>
          <w:bCs/>
          <w:spacing w:val="3"/>
          <w:sz w:val="24"/>
          <w:szCs w:val="24"/>
          <w:lang w:eastAsia="ru-RU"/>
        </w:rPr>
        <w:t>•</w:t>
      </w:r>
      <w:r w:rsidRPr="000C06E7">
        <w:rPr>
          <w:rFonts w:ascii="Times New Roman" w:eastAsia="Times New Roman" w:hAnsi="Times New Roman" w:cs="Times New Roman"/>
          <w:bCs/>
          <w:spacing w:val="3"/>
          <w:sz w:val="24"/>
          <w:szCs w:val="24"/>
          <w:lang w:eastAsia="ru-RU"/>
        </w:rPr>
        <w:tab/>
        <w:t>оценивать свою деятельность, аргументируя причины достижения или отсутствия планируемого результата;</w:t>
      </w:r>
    </w:p>
    <w:p w:rsidR="000C06E7" w:rsidRPr="000C06E7" w:rsidRDefault="000C06E7" w:rsidP="000C06E7">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0C06E7">
        <w:rPr>
          <w:rFonts w:ascii="Times New Roman" w:eastAsia="Times New Roman" w:hAnsi="Times New Roman" w:cs="Times New Roman"/>
          <w:bCs/>
          <w:spacing w:val="3"/>
          <w:sz w:val="24"/>
          <w:szCs w:val="24"/>
          <w:lang w:eastAsia="ru-RU"/>
        </w:rPr>
        <w:t>•</w:t>
      </w:r>
      <w:r w:rsidRPr="000C06E7">
        <w:rPr>
          <w:rFonts w:ascii="Times New Roman" w:eastAsia="Times New Roman" w:hAnsi="Times New Roman" w:cs="Times New Roman"/>
          <w:bCs/>
          <w:spacing w:val="3"/>
          <w:sz w:val="24"/>
          <w:szCs w:val="24"/>
          <w:lang w:eastAsia="ru-RU"/>
        </w:rPr>
        <w:tab/>
        <w:t>работая по своему плану, вносить коррективы в текущую деятельность на основе анализа изменений ситуации для получения запланированных характеристик продукта/результата;</w:t>
      </w:r>
    </w:p>
    <w:p w:rsidR="000C06E7" w:rsidRPr="000C06E7" w:rsidRDefault="000C06E7" w:rsidP="000C06E7">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0C06E7">
        <w:rPr>
          <w:rFonts w:ascii="Times New Roman" w:eastAsia="Times New Roman" w:hAnsi="Times New Roman" w:cs="Times New Roman"/>
          <w:bCs/>
          <w:spacing w:val="3"/>
          <w:sz w:val="24"/>
          <w:szCs w:val="24"/>
          <w:lang w:eastAsia="ru-RU"/>
        </w:rPr>
        <w:t>•</w:t>
      </w:r>
      <w:r w:rsidRPr="000C06E7">
        <w:rPr>
          <w:rFonts w:ascii="Times New Roman" w:eastAsia="Times New Roman" w:hAnsi="Times New Roman" w:cs="Times New Roman"/>
          <w:bCs/>
          <w:spacing w:val="3"/>
          <w:sz w:val="24"/>
          <w:szCs w:val="24"/>
          <w:lang w:eastAsia="ru-RU"/>
        </w:rPr>
        <w:tab/>
        <w:t>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w:t>
      </w:r>
    </w:p>
    <w:p w:rsidR="000C06E7" w:rsidRPr="000C06E7" w:rsidRDefault="000C06E7" w:rsidP="000C06E7">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0C06E7">
        <w:rPr>
          <w:rFonts w:ascii="Times New Roman" w:eastAsia="Times New Roman" w:hAnsi="Times New Roman" w:cs="Times New Roman"/>
          <w:bCs/>
          <w:spacing w:val="3"/>
          <w:sz w:val="24"/>
          <w:szCs w:val="24"/>
          <w:lang w:eastAsia="ru-RU"/>
        </w:rPr>
        <w:t>•</w:t>
      </w:r>
      <w:r w:rsidRPr="000C06E7">
        <w:rPr>
          <w:rFonts w:ascii="Times New Roman" w:eastAsia="Times New Roman" w:hAnsi="Times New Roman" w:cs="Times New Roman"/>
          <w:bCs/>
          <w:spacing w:val="3"/>
          <w:sz w:val="24"/>
          <w:szCs w:val="24"/>
          <w:lang w:eastAsia="ru-RU"/>
        </w:rPr>
        <w:tab/>
        <w:t>сверять свои действия с целью и, при необходимости, исправлять ошибки самостоятельно.</w:t>
      </w:r>
    </w:p>
    <w:p w:rsidR="000C06E7" w:rsidRPr="000C06E7" w:rsidRDefault="000C06E7" w:rsidP="000C06E7">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0C06E7">
        <w:rPr>
          <w:rFonts w:ascii="Times New Roman" w:eastAsia="Times New Roman" w:hAnsi="Times New Roman" w:cs="Times New Roman"/>
          <w:bCs/>
          <w:spacing w:val="3"/>
          <w:sz w:val="24"/>
          <w:szCs w:val="24"/>
          <w:lang w:eastAsia="ru-RU"/>
        </w:rPr>
        <w:t>Владение основами самоконтроля, самооценки, принятия решений и осуществления осознанного выбора в учебной и познавательной. Обучающийся сможет:</w:t>
      </w:r>
    </w:p>
    <w:p w:rsidR="000C06E7" w:rsidRPr="000C06E7" w:rsidRDefault="000C06E7" w:rsidP="000C06E7">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0C06E7">
        <w:rPr>
          <w:rFonts w:ascii="Times New Roman" w:eastAsia="Times New Roman" w:hAnsi="Times New Roman" w:cs="Times New Roman"/>
          <w:bCs/>
          <w:spacing w:val="3"/>
          <w:sz w:val="24"/>
          <w:szCs w:val="24"/>
          <w:lang w:eastAsia="ru-RU"/>
        </w:rPr>
        <w:t>•</w:t>
      </w:r>
      <w:r w:rsidRPr="000C06E7">
        <w:rPr>
          <w:rFonts w:ascii="Times New Roman" w:eastAsia="Times New Roman" w:hAnsi="Times New Roman" w:cs="Times New Roman"/>
          <w:bCs/>
          <w:spacing w:val="3"/>
          <w:sz w:val="24"/>
          <w:szCs w:val="24"/>
          <w:lang w:eastAsia="ru-RU"/>
        </w:rPr>
        <w:tab/>
        <w:t>наблюдать и анализировать собственную учебную и познавательную деятельность и деятельность других обучающихся в процессе взаимопроверки;</w:t>
      </w:r>
    </w:p>
    <w:p w:rsidR="000C06E7" w:rsidRPr="000C06E7" w:rsidRDefault="000C06E7" w:rsidP="000C06E7">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0C06E7">
        <w:rPr>
          <w:rFonts w:ascii="Times New Roman" w:eastAsia="Times New Roman" w:hAnsi="Times New Roman" w:cs="Times New Roman"/>
          <w:bCs/>
          <w:spacing w:val="3"/>
          <w:sz w:val="24"/>
          <w:szCs w:val="24"/>
          <w:lang w:eastAsia="ru-RU"/>
        </w:rPr>
        <w:t>•</w:t>
      </w:r>
      <w:r w:rsidRPr="000C06E7">
        <w:rPr>
          <w:rFonts w:ascii="Times New Roman" w:eastAsia="Times New Roman" w:hAnsi="Times New Roman" w:cs="Times New Roman"/>
          <w:bCs/>
          <w:spacing w:val="3"/>
          <w:sz w:val="24"/>
          <w:szCs w:val="24"/>
          <w:lang w:eastAsia="ru-RU"/>
        </w:rPr>
        <w:tab/>
        <w:t>соотносить реальные и планируемые результаты индивидуальной образовательной деятельности и делать выводы;</w:t>
      </w:r>
    </w:p>
    <w:p w:rsidR="000C06E7" w:rsidRPr="000C06E7" w:rsidRDefault="000C06E7" w:rsidP="000C06E7">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0C06E7">
        <w:rPr>
          <w:rFonts w:ascii="Times New Roman" w:eastAsia="Times New Roman" w:hAnsi="Times New Roman" w:cs="Times New Roman"/>
          <w:bCs/>
          <w:spacing w:val="3"/>
          <w:sz w:val="24"/>
          <w:szCs w:val="24"/>
          <w:lang w:eastAsia="ru-RU"/>
        </w:rPr>
        <w:t>•</w:t>
      </w:r>
      <w:r w:rsidRPr="000C06E7">
        <w:rPr>
          <w:rFonts w:ascii="Times New Roman" w:eastAsia="Times New Roman" w:hAnsi="Times New Roman" w:cs="Times New Roman"/>
          <w:bCs/>
          <w:spacing w:val="3"/>
          <w:sz w:val="24"/>
          <w:szCs w:val="24"/>
          <w:lang w:eastAsia="ru-RU"/>
        </w:rPr>
        <w:tab/>
        <w:t>принимать решение в учебной ситуации и нести за него ответственность;</w:t>
      </w:r>
    </w:p>
    <w:p w:rsidR="000C06E7" w:rsidRPr="000C06E7" w:rsidRDefault="000C06E7" w:rsidP="000C06E7">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0C06E7">
        <w:rPr>
          <w:rFonts w:ascii="Times New Roman" w:eastAsia="Times New Roman" w:hAnsi="Times New Roman" w:cs="Times New Roman"/>
          <w:bCs/>
          <w:spacing w:val="3"/>
          <w:sz w:val="24"/>
          <w:szCs w:val="24"/>
          <w:lang w:eastAsia="ru-RU"/>
        </w:rPr>
        <w:t xml:space="preserve"> </w:t>
      </w:r>
    </w:p>
    <w:p w:rsidR="000C06E7" w:rsidRPr="000C06E7" w:rsidRDefault="000C06E7" w:rsidP="000C06E7">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0C06E7">
        <w:rPr>
          <w:rFonts w:ascii="Times New Roman" w:eastAsia="Times New Roman" w:hAnsi="Times New Roman" w:cs="Times New Roman"/>
          <w:bCs/>
          <w:spacing w:val="3"/>
          <w:sz w:val="24"/>
          <w:szCs w:val="24"/>
          <w:lang w:eastAsia="ru-RU"/>
        </w:rPr>
        <w:t>•</w:t>
      </w:r>
      <w:r w:rsidRPr="000C06E7">
        <w:rPr>
          <w:rFonts w:ascii="Times New Roman" w:eastAsia="Times New Roman" w:hAnsi="Times New Roman" w:cs="Times New Roman"/>
          <w:bCs/>
          <w:spacing w:val="3"/>
          <w:sz w:val="24"/>
          <w:szCs w:val="24"/>
          <w:lang w:eastAsia="ru-RU"/>
        </w:rPr>
        <w:tab/>
        <w:t>самостоятельно определять причины своего успеха или неуспеха и находить способы выхода из ситуации неуспеха;</w:t>
      </w:r>
    </w:p>
    <w:p w:rsidR="000C06E7" w:rsidRPr="000C06E7" w:rsidRDefault="000C06E7" w:rsidP="000C06E7">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0C06E7">
        <w:rPr>
          <w:rFonts w:ascii="Times New Roman" w:eastAsia="Times New Roman" w:hAnsi="Times New Roman" w:cs="Times New Roman"/>
          <w:bCs/>
          <w:spacing w:val="3"/>
          <w:sz w:val="24"/>
          <w:szCs w:val="24"/>
          <w:lang w:eastAsia="ru-RU"/>
        </w:rPr>
        <w:t>Познавательные УУД</w:t>
      </w:r>
    </w:p>
    <w:p w:rsidR="000C06E7" w:rsidRPr="000C06E7" w:rsidRDefault="000C06E7" w:rsidP="000C06E7">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0C06E7">
        <w:rPr>
          <w:rFonts w:ascii="Times New Roman" w:eastAsia="Times New Roman" w:hAnsi="Times New Roman" w:cs="Times New Roman"/>
          <w:bCs/>
          <w:spacing w:val="3"/>
          <w:sz w:val="24"/>
          <w:szCs w:val="24"/>
          <w:lang w:eastAsia="ru-RU"/>
        </w:rPr>
        <w:t>1.</w:t>
      </w:r>
      <w:r w:rsidRPr="000C06E7">
        <w:rPr>
          <w:rFonts w:ascii="Times New Roman" w:eastAsia="Times New Roman" w:hAnsi="Times New Roman" w:cs="Times New Roman"/>
          <w:bCs/>
          <w:spacing w:val="3"/>
          <w:sz w:val="24"/>
          <w:szCs w:val="24"/>
          <w:lang w:eastAsia="ru-RU"/>
        </w:rPr>
        <w:tab/>
        <w:t xml:space="preserve">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 </w:t>
      </w:r>
      <w:r w:rsidRPr="000C06E7">
        <w:rPr>
          <w:rFonts w:ascii="Times New Roman" w:eastAsia="Times New Roman" w:hAnsi="Times New Roman" w:cs="Times New Roman"/>
          <w:bCs/>
          <w:spacing w:val="3"/>
          <w:sz w:val="24"/>
          <w:szCs w:val="24"/>
          <w:lang w:eastAsia="ru-RU"/>
        </w:rPr>
        <w:lastRenderedPageBreak/>
        <w:t>Обучающийся сможет:</w:t>
      </w:r>
    </w:p>
    <w:p w:rsidR="000C06E7" w:rsidRPr="000C06E7" w:rsidRDefault="000C06E7" w:rsidP="000C06E7">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0C06E7">
        <w:rPr>
          <w:rFonts w:ascii="Times New Roman" w:eastAsia="Times New Roman" w:hAnsi="Times New Roman" w:cs="Times New Roman"/>
          <w:bCs/>
          <w:spacing w:val="3"/>
          <w:sz w:val="24"/>
          <w:szCs w:val="24"/>
          <w:lang w:eastAsia="ru-RU"/>
        </w:rPr>
        <w:t>•</w:t>
      </w:r>
      <w:r w:rsidRPr="000C06E7">
        <w:rPr>
          <w:rFonts w:ascii="Times New Roman" w:eastAsia="Times New Roman" w:hAnsi="Times New Roman" w:cs="Times New Roman"/>
          <w:bCs/>
          <w:spacing w:val="3"/>
          <w:sz w:val="24"/>
          <w:szCs w:val="24"/>
          <w:lang w:eastAsia="ru-RU"/>
        </w:rPr>
        <w:tab/>
        <w:t xml:space="preserve">выделять общий признак двух или нескольких </w:t>
      </w:r>
      <w:proofErr w:type="gramStart"/>
      <w:r w:rsidRPr="000C06E7">
        <w:rPr>
          <w:rFonts w:ascii="Times New Roman" w:eastAsia="Times New Roman" w:hAnsi="Times New Roman" w:cs="Times New Roman"/>
          <w:bCs/>
          <w:spacing w:val="3"/>
          <w:sz w:val="24"/>
          <w:szCs w:val="24"/>
          <w:lang w:eastAsia="ru-RU"/>
        </w:rPr>
        <w:t>предметов</w:t>
      </w:r>
      <w:proofErr w:type="gramEnd"/>
      <w:r w:rsidRPr="000C06E7">
        <w:rPr>
          <w:rFonts w:ascii="Times New Roman" w:eastAsia="Times New Roman" w:hAnsi="Times New Roman" w:cs="Times New Roman"/>
          <w:bCs/>
          <w:spacing w:val="3"/>
          <w:sz w:val="24"/>
          <w:szCs w:val="24"/>
          <w:lang w:eastAsia="ru-RU"/>
        </w:rPr>
        <w:t xml:space="preserve"> или явлений и объяснять их сходство;</w:t>
      </w:r>
    </w:p>
    <w:p w:rsidR="000C06E7" w:rsidRPr="000C06E7" w:rsidRDefault="000C06E7" w:rsidP="000C06E7">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0C06E7">
        <w:rPr>
          <w:rFonts w:ascii="Times New Roman" w:eastAsia="Times New Roman" w:hAnsi="Times New Roman" w:cs="Times New Roman"/>
          <w:bCs/>
          <w:spacing w:val="3"/>
          <w:sz w:val="24"/>
          <w:szCs w:val="24"/>
          <w:lang w:eastAsia="ru-RU"/>
        </w:rPr>
        <w:t>•</w:t>
      </w:r>
      <w:r w:rsidRPr="000C06E7">
        <w:rPr>
          <w:rFonts w:ascii="Times New Roman" w:eastAsia="Times New Roman" w:hAnsi="Times New Roman" w:cs="Times New Roman"/>
          <w:bCs/>
          <w:spacing w:val="3"/>
          <w:sz w:val="24"/>
          <w:szCs w:val="24"/>
          <w:lang w:eastAsia="ru-RU"/>
        </w:rPr>
        <w:tab/>
        <w:t>объединять предметы и явления в группы по определенным признакам, сравнивать, классифицировать и обобщать факты и явления;</w:t>
      </w:r>
    </w:p>
    <w:p w:rsidR="000C06E7" w:rsidRPr="000C06E7" w:rsidRDefault="000C06E7" w:rsidP="000C06E7">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0C06E7">
        <w:rPr>
          <w:rFonts w:ascii="Times New Roman" w:eastAsia="Times New Roman" w:hAnsi="Times New Roman" w:cs="Times New Roman"/>
          <w:bCs/>
          <w:spacing w:val="3"/>
          <w:sz w:val="24"/>
          <w:szCs w:val="24"/>
          <w:lang w:eastAsia="ru-RU"/>
        </w:rPr>
        <w:t>•</w:t>
      </w:r>
      <w:r w:rsidRPr="000C06E7">
        <w:rPr>
          <w:rFonts w:ascii="Times New Roman" w:eastAsia="Times New Roman" w:hAnsi="Times New Roman" w:cs="Times New Roman"/>
          <w:bCs/>
          <w:spacing w:val="3"/>
          <w:sz w:val="24"/>
          <w:szCs w:val="24"/>
          <w:lang w:eastAsia="ru-RU"/>
        </w:rPr>
        <w:tab/>
        <w:t>выделять явление из общего ряда других явлений;</w:t>
      </w:r>
    </w:p>
    <w:p w:rsidR="000C06E7" w:rsidRPr="000C06E7" w:rsidRDefault="000C06E7" w:rsidP="000C06E7">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0C06E7">
        <w:rPr>
          <w:rFonts w:ascii="Times New Roman" w:eastAsia="Times New Roman" w:hAnsi="Times New Roman" w:cs="Times New Roman"/>
          <w:bCs/>
          <w:spacing w:val="3"/>
          <w:sz w:val="24"/>
          <w:szCs w:val="24"/>
          <w:lang w:eastAsia="ru-RU"/>
        </w:rPr>
        <w:t>•</w:t>
      </w:r>
      <w:r w:rsidRPr="000C06E7">
        <w:rPr>
          <w:rFonts w:ascii="Times New Roman" w:eastAsia="Times New Roman" w:hAnsi="Times New Roman" w:cs="Times New Roman"/>
          <w:bCs/>
          <w:spacing w:val="3"/>
          <w:sz w:val="24"/>
          <w:szCs w:val="24"/>
          <w:lang w:eastAsia="ru-RU"/>
        </w:rPr>
        <w:tab/>
        <w:t>объяснять явления, процессы, связи и отношения, выявляемые в ходе познавательной и исследовательской деятельности (приводить объяснение с изменением формы представления; объяснять, детализируя или обобщая; объяснять с заданной точки зрения);</w:t>
      </w:r>
    </w:p>
    <w:p w:rsidR="000C06E7" w:rsidRPr="000C06E7" w:rsidRDefault="000C06E7" w:rsidP="000C06E7">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0C06E7">
        <w:rPr>
          <w:rFonts w:ascii="Times New Roman" w:eastAsia="Times New Roman" w:hAnsi="Times New Roman" w:cs="Times New Roman"/>
          <w:bCs/>
          <w:spacing w:val="3"/>
          <w:sz w:val="24"/>
          <w:szCs w:val="24"/>
          <w:lang w:eastAsia="ru-RU"/>
        </w:rPr>
        <w:t>•</w:t>
      </w:r>
      <w:r w:rsidRPr="000C06E7">
        <w:rPr>
          <w:rFonts w:ascii="Times New Roman" w:eastAsia="Times New Roman" w:hAnsi="Times New Roman" w:cs="Times New Roman"/>
          <w:bCs/>
          <w:spacing w:val="3"/>
          <w:sz w:val="24"/>
          <w:szCs w:val="24"/>
          <w:lang w:eastAsia="ru-RU"/>
        </w:rPr>
        <w:tab/>
        <w:t>выявлять и называть причины события, явления, в том числе возможные / наиболее вероятные причины, возможные последствия заданной причины, самостоятельно осуществляя причинно-следственный анализ;</w:t>
      </w:r>
    </w:p>
    <w:p w:rsidR="000C06E7" w:rsidRPr="000C06E7" w:rsidRDefault="000C06E7" w:rsidP="000C06E7">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0C06E7">
        <w:rPr>
          <w:rFonts w:ascii="Times New Roman" w:eastAsia="Times New Roman" w:hAnsi="Times New Roman" w:cs="Times New Roman"/>
          <w:bCs/>
          <w:spacing w:val="3"/>
          <w:sz w:val="24"/>
          <w:szCs w:val="24"/>
          <w:lang w:eastAsia="ru-RU"/>
        </w:rPr>
        <w:t>•</w:t>
      </w:r>
      <w:r w:rsidRPr="000C06E7">
        <w:rPr>
          <w:rFonts w:ascii="Times New Roman" w:eastAsia="Times New Roman" w:hAnsi="Times New Roman" w:cs="Times New Roman"/>
          <w:bCs/>
          <w:spacing w:val="3"/>
          <w:sz w:val="24"/>
          <w:szCs w:val="24"/>
          <w:lang w:eastAsia="ru-RU"/>
        </w:rPr>
        <w:tab/>
        <w:t>делать вывод на основе критического анализа разных точек зрения, подтверждать вывод собственной аргументацией или самостоятельно полученными данными.</w:t>
      </w:r>
    </w:p>
    <w:p w:rsidR="000C06E7" w:rsidRPr="000C06E7" w:rsidRDefault="000C06E7" w:rsidP="000C06E7">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0C06E7">
        <w:rPr>
          <w:rFonts w:ascii="Times New Roman" w:eastAsia="Times New Roman" w:hAnsi="Times New Roman" w:cs="Times New Roman"/>
          <w:bCs/>
          <w:spacing w:val="3"/>
          <w:sz w:val="24"/>
          <w:szCs w:val="24"/>
          <w:lang w:eastAsia="ru-RU"/>
        </w:rPr>
        <w:t>2.</w:t>
      </w:r>
      <w:r w:rsidRPr="000C06E7">
        <w:rPr>
          <w:rFonts w:ascii="Times New Roman" w:eastAsia="Times New Roman" w:hAnsi="Times New Roman" w:cs="Times New Roman"/>
          <w:bCs/>
          <w:spacing w:val="3"/>
          <w:sz w:val="24"/>
          <w:szCs w:val="24"/>
          <w:lang w:eastAsia="ru-RU"/>
        </w:rPr>
        <w:tab/>
        <w:t>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Обучающийся сможет:</w:t>
      </w:r>
    </w:p>
    <w:p w:rsidR="000C06E7" w:rsidRPr="000C06E7" w:rsidRDefault="000C06E7" w:rsidP="000C06E7">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0C06E7">
        <w:rPr>
          <w:rFonts w:ascii="Times New Roman" w:eastAsia="Times New Roman" w:hAnsi="Times New Roman" w:cs="Times New Roman"/>
          <w:bCs/>
          <w:spacing w:val="3"/>
          <w:sz w:val="24"/>
          <w:szCs w:val="24"/>
          <w:lang w:eastAsia="ru-RU"/>
        </w:rPr>
        <w:t>•</w:t>
      </w:r>
      <w:r w:rsidRPr="000C06E7">
        <w:rPr>
          <w:rFonts w:ascii="Times New Roman" w:eastAsia="Times New Roman" w:hAnsi="Times New Roman" w:cs="Times New Roman"/>
          <w:bCs/>
          <w:spacing w:val="3"/>
          <w:sz w:val="24"/>
          <w:szCs w:val="24"/>
          <w:lang w:eastAsia="ru-RU"/>
        </w:rPr>
        <w:tab/>
        <w:t>определять свое отношение к природной среде;</w:t>
      </w:r>
    </w:p>
    <w:p w:rsidR="000C06E7" w:rsidRPr="000C06E7" w:rsidRDefault="000C06E7" w:rsidP="000C06E7">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0C06E7">
        <w:rPr>
          <w:rFonts w:ascii="Times New Roman" w:eastAsia="Times New Roman" w:hAnsi="Times New Roman" w:cs="Times New Roman"/>
          <w:bCs/>
          <w:spacing w:val="3"/>
          <w:sz w:val="24"/>
          <w:szCs w:val="24"/>
          <w:lang w:eastAsia="ru-RU"/>
        </w:rPr>
        <w:t>•</w:t>
      </w:r>
      <w:r w:rsidRPr="000C06E7">
        <w:rPr>
          <w:rFonts w:ascii="Times New Roman" w:eastAsia="Times New Roman" w:hAnsi="Times New Roman" w:cs="Times New Roman"/>
          <w:bCs/>
          <w:spacing w:val="3"/>
          <w:sz w:val="24"/>
          <w:szCs w:val="24"/>
          <w:lang w:eastAsia="ru-RU"/>
        </w:rPr>
        <w:tab/>
        <w:t>анализировать влияние экологических факторов на среду обитания живых организмов;</w:t>
      </w:r>
    </w:p>
    <w:p w:rsidR="000C06E7" w:rsidRPr="000C06E7" w:rsidRDefault="000C06E7" w:rsidP="000C06E7">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0C06E7">
        <w:rPr>
          <w:rFonts w:ascii="Times New Roman" w:eastAsia="Times New Roman" w:hAnsi="Times New Roman" w:cs="Times New Roman"/>
          <w:bCs/>
          <w:spacing w:val="3"/>
          <w:sz w:val="24"/>
          <w:szCs w:val="24"/>
          <w:lang w:eastAsia="ru-RU"/>
        </w:rPr>
        <w:t>•</w:t>
      </w:r>
      <w:r w:rsidRPr="000C06E7">
        <w:rPr>
          <w:rFonts w:ascii="Times New Roman" w:eastAsia="Times New Roman" w:hAnsi="Times New Roman" w:cs="Times New Roman"/>
          <w:bCs/>
          <w:spacing w:val="3"/>
          <w:sz w:val="24"/>
          <w:szCs w:val="24"/>
          <w:lang w:eastAsia="ru-RU"/>
        </w:rPr>
        <w:tab/>
        <w:t>прогнозировать изменения ситуации при смене действия одного фактора на действие другого фактора;</w:t>
      </w:r>
    </w:p>
    <w:p w:rsidR="000C06E7" w:rsidRPr="000C06E7" w:rsidRDefault="000C06E7" w:rsidP="000C06E7">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0C06E7">
        <w:rPr>
          <w:rFonts w:ascii="Times New Roman" w:eastAsia="Times New Roman" w:hAnsi="Times New Roman" w:cs="Times New Roman"/>
          <w:bCs/>
          <w:spacing w:val="3"/>
          <w:sz w:val="24"/>
          <w:szCs w:val="24"/>
          <w:lang w:eastAsia="ru-RU"/>
        </w:rPr>
        <w:t>•</w:t>
      </w:r>
      <w:r w:rsidRPr="000C06E7">
        <w:rPr>
          <w:rFonts w:ascii="Times New Roman" w:eastAsia="Times New Roman" w:hAnsi="Times New Roman" w:cs="Times New Roman"/>
          <w:bCs/>
          <w:spacing w:val="3"/>
          <w:sz w:val="24"/>
          <w:szCs w:val="24"/>
          <w:lang w:eastAsia="ru-RU"/>
        </w:rPr>
        <w:tab/>
        <w:t>выражать свое отношение к природе через рисунки, сочинения, модели, проектные работы.</w:t>
      </w:r>
    </w:p>
    <w:p w:rsidR="000C06E7" w:rsidRPr="000C06E7" w:rsidRDefault="000C06E7" w:rsidP="000C06E7">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0C06E7">
        <w:rPr>
          <w:rFonts w:ascii="Times New Roman" w:eastAsia="Times New Roman" w:hAnsi="Times New Roman" w:cs="Times New Roman"/>
          <w:bCs/>
          <w:spacing w:val="3"/>
          <w:sz w:val="24"/>
          <w:szCs w:val="24"/>
          <w:lang w:eastAsia="ru-RU"/>
        </w:rPr>
        <w:t>Коммуникативные УУД</w:t>
      </w:r>
    </w:p>
    <w:p w:rsidR="000C06E7" w:rsidRPr="000C06E7" w:rsidRDefault="000C06E7" w:rsidP="000C06E7">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0C06E7">
        <w:rPr>
          <w:rFonts w:ascii="Times New Roman" w:eastAsia="Times New Roman" w:hAnsi="Times New Roman" w:cs="Times New Roman"/>
          <w:bCs/>
          <w:spacing w:val="3"/>
          <w:sz w:val="24"/>
          <w:szCs w:val="24"/>
          <w:lang w:eastAsia="ru-RU"/>
        </w:rPr>
        <w:t>1.</w:t>
      </w:r>
      <w:r w:rsidRPr="000C06E7">
        <w:rPr>
          <w:rFonts w:ascii="Times New Roman" w:eastAsia="Times New Roman" w:hAnsi="Times New Roman" w:cs="Times New Roman"/>
          <w:bCs/>
          <w:spacing w:val="3"/>
          <w:sz w:val="24"/>
          <w:szCs w:val="24"/>
          <w:lang w:eastAsia="ru-RU"/>
        </w:rPr>
        <w:tab/>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Обучающийся сможет:</w:t>
      </w:r>
    </w:p>
    <w:p w:rsidR="000C06E7" w:rsidRPr="000C06E7" w:rsidRDefault="000C06E7" w:rsidP="000C06E7">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0C06E7">
        <w:rPr>
          <w:rFonts w:ascii="Times New Roman" w:eastAsia="Times New Roman" w:hAnsi="Times New Roman" w:cs="Times New Roman"/>
          <w:bCs/>
          <w:spacing w:val="3"/>
          <w:sz w:val="24"/>
          <w:szCs w:val="24"/>
          <w:lang w:eastAsia="ru-RU"/>
        </w:rPr>
        <w:t>•</w:t>
      </w:r>
      <w:r w:rsidRPr="000C06E7">
        <w:rPr>
          <w:rFonts w:ascii="Times New Roman" w:eastAsia="Times New Roman" w:hAnsi="Times New Roman" w:cs="Times New Roman"/>
          <w:bCs/>
          <w:spacing w:val="3"/>
          <w:sz w:val="24"/>
          <w:szCs w:val="24"/>
          <w:lang w:eastAsia="ru-RU"/>
        </w:rPr>
        <w:tab/>
        <w:t>строить позитивные отношения в процессе учебной и познавательной деятельности;</w:t>
      </w:r>
    </w:p>
    <w:p w:rsidR="000C06E7" w:rsidRPr="000C06E7" w:rsidRDefault="000C06E7" w:rsidP="000C06E7">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0C06E7">
        <w:rPr>
          <w:rFonts w:ascii="Times New Roman" w:eastAsia="Times New Roman" w:hAnsi="Times New Roman" w:cs="Times New Roman"/>
          <w:bCs/>
          <w:spacing w:val="3"/>
          <w:sz w:val="24"/>
          <w:szCs w:val="24"/>
          <w:lang w:eastAsia="ru-RU"/>
        </w:rPr>
        <w:t xml:space="preserve"> </w:t>
      </w:r>
    </w:p>
    <w:p w:rsidR="000C06E7" w:rsidRPr="000C06E7" w:rsidRDefault="000C06E7" w:rsidP="000C06E7">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0C06E7">
        <w:rPr>
          <w:rFonts w:ascii="Times New Roman" w:eastAsia="Times New Roman" w:hAnsi="Times New Roman" w:cs="Times New Roman"/>
          <w:bCs/>
          <w:spacing w:val="3"/>
          <w:sz w:val="24"/>
          <w:szCs w:val="24"/>
          <w:lang w:eastAsia="ru-RU"/>
        </w:rPr>
        <w:t>•</w:t>
      </w:r>
      <w:r w:rsidRPr="000C06E7">
        <w:rPr>
          <w:rFonts w:ascii="Times New Roman" w:eastAsia="Times New Roman" w:hAnsi="Times New Roman" w:cs="Times New Roman"/>
          <w:bCs/>
          <w:spacing w:val="3"/>
          <w:sz w:val="24"/>
          <w:szCs w:val="24"/>
          <w:lang w:eastAsia="ru-RU"/>
        </w:rPr>
        <w:tab/>
        <w:t>критически относиться к собственному мнению, с достоинством признавать ошибочность своего мнения (если оно таково) и корректировать его;</w:t>
      </w:r>
    </w:p>
    <w:p w:rsidR="000C06E7" w:rsidRPr="000C06E7" w:rsidRDefault="000C06E7" w:rsidP="000C06E7">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0C06E7">
        <w:rPr>
          <w:rFonts w:ascii="Times New Roman" w:eastAsia="Times New Roman" w:hAnsi="Times New Roman" w:cs="Times New Roman"/>
          <w:bCs/>
          <w:spacing w:val="3"/>
          <w:sz w:val="24"/>
          <w:szCs w:val="24"/>
          <w:lang w:eastAsia="ru-RU"/>
        </w:rPr>
        <w:t>•</w:t>
      </w:r>
      <w:r w:rsidRPr="000C06E7">
        <w:rPr>
          <w:rFonts w:ascii="Times New Roman" w:eastAsia="Times New Roman" w:hAnsi="Times New Roman" w:cs="Times New Roman"/>
          <w:bCs/>
          <w:spacing w:val="3"/>
          <w:sz w:val="24"/>
          <w:szCs w:val="24"/>
          <w:lang w:eastAsia="ru-RU"/>
        </w:rPr>
        <w:tab/>
        <w:t>организовывать учебное взаимодействие в группе (определять общие цели, распределять роли, договариваться друг с другом и т. д.);</w:t>
      </w:r>
    </w:p>
    <w:p w:rsidR="000C06E7" w:rsidRPr="000C06E7" w:rsidRDefault="000C06E7" w:rsidP="000C06E7">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0C06E7">
        <w:rPr>
          <w:rFonts w:ascii="Times New Roman" w:eastAsia="Times New Roman" w:hAnsi="Times New Roman" w:cs="Times New Roman"/>
          <w:bCs/>
          <w:spacing w:val="3"/>
          <w:sz w:val="24"/>
          <w:szCs w:val="24"/>
          <w:lang w:eastAsia="ru-RU"/>
        </w:rPr>
        <w:t>•</w:t>
      </w:r>
      <w:r w:rsidRPr="000C06E7">
        <w:rPr>
          <w:rFonts w:ascii="Times New Roman" w:eastAsia="Times New Roman" w:hAnsi="Times New Roman" w:cs="Times New Roman"/>
          <w:bCs/>
          <w:spacing w:val="3"/>
          <w:sz w:val="24"/>
          <w:szCs w:val="24"/>
          <w:lang w:eastAsia="ru-RU"/>
        </w:rPr>
        <w:tab/>
        <w:t>устранять в рамках диалога разрывы в коммуникации, обусловленные непониманием/неприятием со стороны собеседника задачи, формы или содержания диалога.</w:t>
      </w:r>
    </w:p>
    <w:p w:rsidR="000C06E7" w:rsidRPr="000C06E7" w:rsidRDefault="000C06E7" w:rsidP="000C06E7">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p>
    <w:p w:rsidR="002B5764" w:rsidRPr="002B5764" w:rsidRDefault="002B5764" w:rsidP="00FA2786">
      <w:pPr>
        <w:widowControl w:val="0"/>
        <w:spacing w:after="0" w:line="240" w:lineRule="auto"/>
        <w:ind w:right="-1"/>
        <w:jc w:val="both"/>
        <w:outlineLvl w:val="0"/>
        <w:rPr>
          <w:rFonts w:ascii="Times New Roman" w:eastAsia="Times New Roman" w:hAnsi="Times New Roman" w:cs="Times New Roman"/>
          <w:b/>
          <w:bCs/>
          <w:spacing w:val="3"/>
          <w:sz w:val="24"/>
          <w:szCs w:val="24"/>
          <w:lang w:eastAsia="ru-RU"/>
        </w:rPr>
      </w:pPr>
      <w:r w:rsidRPr="002B5764">
        <w:rPr>
          <w:rFonts w:ascii="Times New Roman" w:eastAsia="Times New Roman" w:hAnsi="Times New Roman" w:cs="Times New Roman"/>
          <w:b/>
          <w:bCs/>
          <w:spacing w:val="3"/>
          <w:sz w:val="24"/>
          <w:szCs w:val="24"/>
          <w:lang w:eastAsia="ru-RU"/>
        </w:rPr>
        <w:t>Содержание программы</w:t>
      </w:r>
    </w:p>
    <w:p w:rsidR="002B5764" w:rsidRDefault="002B5764" w:rsidP="00FA2786">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p>
    <w:p w:rsidR="002B5764" w:rsidRPr="002B5764" w:rsidRDefault="002B5764" w:rsidP="002B5764">
      <w:pPr>
        <w:widowControl w:val="0"/>
        <w:spacing w:after="0" w:line="240" w:lineRule="auto"/>
        <w:ind w:right="-1"/>
        <w:jc w:val="both"/>
        <w:outlineLvl w:val="0"/>
        <w:rPr>
          <w:rFonts w:ascii="Times New Roman" w:eastAsia="Times New Roman" w:hAnsi="Times New Roman" w:cs="Times New Roman"/>
          <w:b/>
          <w:bCs/>
          <w:spacing w:val="3"/>
          <w:sz w:val="24"/>
          <w:szCs w:val="24"/>
          <w:lang w:eastAsia="ru-RU"/>
        </w:rPr>
      </w:pPr>
      <w:r w:rsidRPr="002B5764">
        <w:rPr>
          <w:rFonts w:ascii="Times New Roman" w:eastAsia="Times New Roman" w:hAnsi="Times New Roman" w:cs="Times New Roman"/>
          <w:b/>
          <w:bCs/>
          <w:spacing w:val="3"/>
          <w:sz w:val="24"/>
          <w:szCs w:val="24"/>
          <w:lang w:eastAsia="ru-RU"/>
        </w:rPr>
        <w:t xml:space="preserve">Работа в химической лаборатории </w:t>
      </w:r>
    </w:p>
    <w:p w:rsidR="002B5764" w:rsidRPr="002B5764" w:rsidRDefault="002B5764" w:rsidP="002B5764">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2B5764">
        <w:rPr>
          <w:rFonts w:ascii="Times New Roman" w:eastAsia="Times New Roman" w:hAnsi="Times New Roman" w:cs="Times New Roman"/>
          <w:bCs/>
          <w:spacing w:val="3"/>
          <w:sz w:val="24"/>
          <w:szCs w:val="24"/>
          <w:lang w:eastAsia="ru-RU"/>
        </w:rPr>
        <w:t>Правила работы в химической лаборатории и охрана труда. Правила безопасной работы в химической лаборатории: со стеклом, металлом, пробками. Ознакомление учащихся с классификацией и требованиями, предъявляемыми к хранению лабораторного оборудования, изучение технических средств обучения, предметов лабораторного оборудования. Техника демонстрации опытов (на примерах одного - двух занимательных опытов).</w:t>
      </w:r>
    </w:p>
    <w:p w:rsidR="002B5764" w:rsidRPr="002B5764" w:rsidRDefault="002B5764" w:rsidP="002B5764">
      <w:pPr>
        <w:widowControl w:val="0"/>
        <w:spacing w:after="0" w:line="240" w:lineRule="auto"/>
        <w:ind w:right="-1"/>
        <w:jc w:val="both"/>
        <w:outlineLvl w:val="0"/>
        <w:rPr>
          <w:rFonts w:ascii="Times New Roman" w:eastAsia="Times New Roman" w:hAnsi="Times New Roman" w:cs="Times New Roman"/>
          <w:b/>
          <w:bCs/>
          <w:spacing w:val="3"/>
          <w:sz w:val="24"/>
          <w:szCs w:val="24"/>
          <w:lang w:eastAsia="ru-RU"/>
        </w:rPr>
      </w:pPr>
      <w:r w:rsidRPr="002B5764">
        <w:rPr>
          <w:rFonts w:ascii="Times New Roman" w:eastAsia="Times New Roman" w:hAnsi="Times New Roman" w:cs="Times New Roman"/>
          <w:b/>
          <w:bCs/>
          <w:spacing w:val="3"/>
          <w:sz w:val="24"/>
          <w:szCs w:val="24"/>
          <w:lang w:eastAsia="ru-RU"/>
        </w:rPr>
        <w:t xml:space="preserve">Как оформить результаты научного исследования </w:t>
      </w:r>
    </w:p>
    <w:p w:rsidR="002B5764" w:rsidRPr="002B5764" w:rsidRDefault="002B5764" w:rsidP="002B5764">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2B5764">
        <w:rPr>
          <w:rFonts w:ascii="Times New Roman" w:eastAsia="Times New Roman" w:hAnsi="Times New Roman" w:cs="Times New Roman"/>
          <w:bCs/>
          <w:spacing w:val="3"/>
          <w:sz w:val="24"/>
          <w:szCs w:val="24"/>
          <w:lang w:eastAsia="ru-RU"/>
        </w:rPr>
        <w:t xml:space="preserve">Как оформить результаты научного исследования. Требования к содержанию отчёта о проведённом исследовании. Элементы письменного отчёта о проведённой научно-исследовательской работе (тема исследования, актуальность выбора темы исследования, </w:t>
      </w:r>
      <w:r w:rsidRPr="002B5764">
        <w:rPr>
          <w:rFonts w:ascii="Times New Roman" w:eastAsia="Times New Roman" w:hAnsi="Times New Roman" w:cs="Times New Roman"/>
          <w:bCs/>
          <w:spacing w:val="3"/>
          <w:sz w:val="24"/>
          <w:szCs w:val="24"/>
          <w:lang w:eastAsia="ru-RU"/>
        </w:rPr>
        <w:lastRenderedPageBreak/>
        <w:t xml:space="preserve">объект и предмет исследования, </w:t>
      </w:r>
      <w:proofErr w:type="gramStart"/>
      <w:r w:rsidRPr="002B5764">
        <w:rPr>
          <w:rFonts w:ascii="Times New Roman" w:eastAsia="Times New Roman" w:hAnsi="Times New Roman" w:cs="Times New Roman"/>
          <w:bCs/>
          <w:spacing w:val="3"/>
          <w:sz w:val="24"/>
          <w:szCs w:val="24"/>
          <w:lang w:eastAsia="ru-RU"/>
        </w:rPr>
        <w:t>цели ,и</w:t>
      </w:r>
      <w:proofErr w:type="gramEnd"/>
      <w:r w:rsidRPr="002B5764">
        <w:rPr>
          <w:rFonts w:ascii="Times New Roman" w:eastAsia="Times New Roman" w:hAnsi="Times New Roman" w:cs="Times New Roman"/>
          <w:bCs/>
          <w:spacing w:val="3"/>
          <w:sz w:val="24"/>
          <w:szCs w:val="24"/>
          <w:lang w:eastAsia="ru-RU"/>
        </w:rPr>
        <w:t xml:space="preserve"> задачи исследования, гипотеза, теоретическая и прикладная ценность полученных результатов, указание на методы исследования, краткий обзор имеющейся по данной теме литературы, выводы и рекомендации).</w:t>
      </w:r>
    </w:p>
    <w:p w:rsidR="002B5764" w:rsidRDefault="002B5764" w:rsidP="00FA2786">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p>
    <w:p w:rsidR="002B5764" w:rsidRPr="002B5764" w:rsidRDefault="002B5764" w:rsidP="002B5764">
      <w:pPr>
        <w:widowControl w:val="0"/>
        <w:spacing w:after="0" w:line="240" w:lineRule="auto"/>
        <w:ind w:right="-1"/>
        <w:jc w:val="both"/>
        <w:outlineLvl w:val="0"/>
        <w:rPr>
          <w:rFonts w:ascii="Times New Roman" w:eastAsia="Times New Roman" w:hAnsi="Times New Roman" w:cs="Times New Roman"/>
          <w:b/>
          <w:bCs/>
          <w:spacing w:val="3"/>
          <w:sz w:val="24"/>
          <w:szCs w:val="24"/>
          <w:lang w:eastAsia="ru-RU"/>
        </w:rPr>
      </w:pPr>
      <w:r w:rsidRPr="002B5764">
        <w:rPr>
          <w:rFonts w:ascii="Times New Roman" w:eastAsia="Times New Roman" w:hAnsi="Times New Roman" w:cs="Times New Roman"/>
          <w:b/>
          <w:bCs/>
          <w:spacing w:val="3"/>
          <w:sz w:val="24"/>
          <w:szCs w:val="24"/>
          <w:lang w:eastAsia="ru-RU"/>
        </w:rPr>
        <w:t xml:space="preserve">Примеры исследовательских работ </w:t>
      </w:r>
    </w:p>
    <w:p w:rsidR="002B5764" w:rsidRPr="002B5764" w:rsidRDefault="002B5764" w:rsidP="002B5764">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2B5764">
        <w:rPr>
          <w:rFonts w:ascii="Times New Roman" w:eastAsia="Times New Roman" w:hAnsi="Times New Roman" w:cs="Times New Roman"/>
          <w:bCs/>
          <w:i/>
          <w:spacing w:val="3"/>
          <w:sz w:val="24"/>
          <w:szCs w:val="24"/>
          <w:lang w:eastAsia="ru-RU"/>
        </w:rPr>
        <w:t xml:space="preserve">Практическая работа </w:t>
      </w:r>
      <w:r w:rsidRPr="002B5764">
        <w:rPr>
          <w:rFonts w:ascii="Times New Roman" w:eastAsia="Times New Roman" w:hAnsi="Times New Roman" w:cs="Times New Roman"/>
          <w:bCs/>
          <w:spacing w:val="3"/>
          <w:sz w:val="24"/>
          <w:szCs w:val="24"/>
          <w:lang w:eastAsia="ru-RU"/>
        </w:rPr>
        <w:t>Определение органолептических свойств воды. Определение температуры, мутности, цветности и запаха воды.</w:t>
      </w:r>
    </w:p>
    <w:p w:rsidR="002B5764" w:rsidRPr="002B5764" w:rsidRDefault="002B5764" w:rsidP="002B5764">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2B5764">
        <w:rPr>
          <w:rFonts w:ascii="Times New Roman" w:eastAsia="Times New Roman" w:hAnsi="Times New Roman" w:cs="Times New Roman"/>
          <w:bCs/>
          <w:i/>
          <w:spacing w:val="3"/>
          <w:sz w:val="24"/>
          <w:szCs w:val="24"/>
          <w:lang w:eastAsia="ru-RU"/>
        </w:rPr>
        <w:t xml:space="preserve">Практическая </w:t>
      </w:r>
      <w:proofErr w:type="gramStart"/>
      <w:r w:rsidRPr="002B5764">
        <w:rPr>
          <w:rFonts w:ascii="Times New Roman" w:eastAsia="Times New Roman" w:hAnsi="Times New Roman" w:cs="Times New Roman"/>
          <w:bCs/>
          <w:i/>
          <w:spacing w:val="3"/>
          <w:sz w:val="24"/>
          <w:szCs w:val="24"/>
          <w:lang w:eastAsia="ru-RU"/>
        </w:rPr>
        <w:t>работа .</w:t>
      </w:r>
      <w:proofErr w:type="gramEnd"/>
      <w:r w:rsidRPr="002B5764">
        <w:rPr>
          <w:rFonts w:ascii="Times New Roman" w:eastAsia="Times New Roman" w:hAnsi="Times New Roman" w:cs="Times New Roman"/>
          <w:bCs/>
          <w:i/>
          <w:spacing w:val="3"/>
          <w:sz w:val="24"/>
          <w:szCs w:val="24"/>
          <w:lang w:eastAsia="ru-RU"/>
        </w:rPr>
        <w:t xml:space="preserve"> </w:t>
      </w:r>
      <w:r w:rsidRPr="002B5764">
        <w:rPr>
          <w:rFonts w:ascii="Times New Roman" w:eastAsia="Times New Roman" w:hAnsi="Times New Roman" w:cs="Times New Roman"/>
          <w:bCs/>
          <w:spacing w:val="3"/>
          <w:sz w:val="24"/>
          <w:szCs w:val="24"/>
          <w:lang w:eastAsia="ru-RU"/>
        </w:rPr>
        <w:t>Анализ воды. Определение кислотности воды.</w:t>
      </w:r>
    </w:p>
    <w:p w:rsidR="002B5764" w:rsidRPr="002B5764" w:rsidRDefault="002B5764" w:rsidP="002B5764">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2B5764">
        <w:rPr>
          <w:rFonts w:ascii="Times New Roman" w:eastAsia="Times New Roman" w:hAnsi="Times New Roman" w:cs="Times New Roman"/>
          <w:bCs/>
          <w:i/>
          <w:spacing w:val="3"/>
          <w:sz w:val="24"/>
          <w:szCs w:val="24"/>
          <w:lang w:eastAsia="ru-RU"/>
        </w:rPr>
        <w:t xml:space="preserve">Практическая </w:t>
      </w:r>
      <w:proofErr w:type="gramStart"/>
      <w:r w:rsidRPr="002B5764">
        <w:rPr>
          <w:rFonts w:ascii="Times New Roman" w:eastAsia="Times New Roman" w:hAnsi="Times New Roman" w:cs="Times New Roman"/>
          <w:bCs/>
          <w:i/>
          <w:spacing w:val="3"/>
          <w:sz w:val="24"/>
          <w:szCs w:val="24"/>
          <w:lang w:eastAsia="ru-RU"/>
        </w:rPr>
        <w:t>работа .</w:t>
      </w:r>
      <w:proofErr w:type="gramEnd"/>
      <w:r w:rsidRPr="002B5764">
        <w:rPr>
          <w:rFonts w:ascii="Times New Roman" w:eastAsia="Times New Roman" w:hAnsi="Times New Roman" w:cs="Times New Roman"/>
          <w:bCs/>
          <w:i/>
          <w:spacing w:val="3"/>
          <w:sz w:val="24"/>
          <w:szCs w:val="24"/>
          <w:lang w:eastAsia="ru-RU"/>
        </w:rPr>
        <w:t xml:space="preserve"> </w:t>
      </w:r>
      <w:r w:rsidRPr="002B5764">
        <w:rPr>
          <w:rFonts w:ascii="Times New Roman" w:eastAsia="Times New Roman" w:hAnsi="Times New Roman" w:cs="Times New Roman"/>
          <w:bCs/>
          <w:spacing w:val="3"/>
          <w:sz w:val="24"/>
          <w:szCs w:val="24"/>
          <w:lang w:eastAsia="ru-RU"/>
        </w:rPr>
        <w:t>Определение минерального состава</w:t>
      </w:r>
    </w:p>
    <w:p w:rsidR="002B5764" w:rsidRPr="002B5764" w:rsidRDefault="002B5764" w:rsidP="002B5764">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2B5764">
        <w:rPr>
          <w:rFonts w:ascii="Times New Roman" w:eastAsia="Times New Roman" w:hAnsi="Times New Roman" w:cs="Times New Roman"/>
          <w:bCs/>
          <w:spacing w:val="3"/>
          <w:sz w:val="24"/>
          <w:szCs w:val="24"/>
          <w:lang w:eastAsia="ru-RU"/>
        </w:rPr>
        <w:t>воды (определение общей и карбонатной жёсткости, определение хлорид-иона, определение сульфат-ионов).</w:t>
      </w:r>
    </w:p>
    <w:p w:rsidR="002B5764" w:rsidRPr="002B5764" w:rsidRDefault="002B5764" w:rsidP="002B5764">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2B5764">
        <w:rPr>
          <w:rFonts w:ascii="Times New Roman" w:eastAsia="Times New Roman" w:hAnsi="Times New Roman" w:cs="Times New Roman"/>
          <w:bCs/>
          <w:i/>
          <w:spacing w:val="3"/>
          <w:sz w:val="24"/>
          <w:szCs w:val="24"/>
          <w:lang w:eastAsia="ru-RU"/>
        </w:rPr>
        <w:t xml:space="preserve">Практическая </w:t>
      </w:r>
      <w:proofErr w:type="gramStart"/>
      <w:r w:rsidRPr="002B5764">
        <w:rPr>
          <w:rFonts w:ascii="Times New Roman" w:eastAsia="Times New Roman" w:hAnsi="Times New Roman" w:cs="Times New Roman"/>
          <w:bCs/>
          <w:i/>
          <w:spacing w:val="3"/>
          <w:sz w:val="24"/>
          <w:szCs w:val="24"/>
          <w:lang w:eastAsia="ru-RU"/>
        </w:rPr>
        <w:t xml:space="preserve">работа </w:t>
      </w:r>
      <w:r w:rsidRPr="002B5764">
        <w:rPr>
          <w:rFonts w:ascii="Times New Roman" w:eastAsia="Times New Roman" w:hAnsi="Times New Roman" w:cs="Times New Roman"/>
          <w:bCs/>
          <w:spacing w:val="3"/>
          <w:sz w:val="24"/>
          <w:szCs w:val="24"/>
          <w:lang w:eastAsia="ru-RU"/>
        </w:rPr>
        <w:t>.</w:t>
      </w:r>
      <w:proofErr w:type="gramEnd"/>
      <w:r w:rsidRPr="002B5764">
        <w:rPr>
          <w:rFonts w:ascii="Times New Roman" w:eastAsia="Times New Roman" w:hAnsi="Times New Roman" w:cs="Times New Roman"/>
          <w:bCs/>
          <w:spacing w:val="3"/>
          <w:sz w:val="24"/>
          <w:szCs w:val="24"/>
          <w:lang w:eastAsia="ru-RU"/>
        </w:rPr>
        <w:t xml:space="preserve"> Очистка воды.</w:t>
      </w:r>
    </w:p>
    <w:p w:rsidR="002B5764" w:rsidRDefault="002B5764" w:rsidP="00FA2786">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p>
    <w:p w:rsidR="002B5764" w:rsidRPr="002B5764" w:rsidRDefault="002B5764" w:rsidP="002B5764">
      <w:pPr>
        <w:widowControl w:val="0"/>
        <w:spacing w:after="0" w:line="240" w:lineRule="auto"/>
        <w:ind w:right="-1"/>
        <w:jc w:val="both"/>
        <w:outlineLvl w:val="0"/>
        <w:rPr>
          <w:rFonts w:ascii="Times New Roman" w:eastAsia="Times New Roman" w:hAnsi="Times New Roman" w:cs="Times New Roman"/>
          <w:b/>
          <w:bCs/>
          <w:spacing w:val="3"/>
          <w:sz w:val="24"/>
          <w:szCs w:val="24"/>
          <w:lang w:eastAsia="ru-RU"/>
        </w:rPr>
      </w:pPr>
      <w:r w:rsidRPr="002B5764">
        <w:rPr>
          <w:rFonts w:ascii="Times New Roman" w:eastAsia="Times New Roman" w:hAnsi="Times New Roman" w:cs="Times New Roman"/>
          <w:b/>
          <w:bCs/>
          <w:spacing w:val="3"/>
          <w:sz w:val="24"/>
          <w:szCs w:val="24"/>
          <w:lang w:eastAsia="ru-RU"/>
        </w:rPr>
        <w:t xml:space="preserve">Предельные углеводороды </w:t>
      </w:r>
    </w:p>
    <w:p w:rsidR="002B5764" w:rsidRPr="002B5764" w:rsidRDefault="002B5764" w:rsidP="002B5764">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2B5764">
        <w:rPr>
          <w:rFonts w:ascii="Times New Roman" w:eastAsia="Times New Roman" w:hAnsi="Times New Roman" w:cs="Times New Roman"/>
          <w:bCs/>
          <w:spacing w:val="3"/>
          <w:sz w:val="24"/>
          <w:szCs w:val="24"/>
          <w:lang w:eastAsia="ru-RU"/>
        </w:rPr>
        <w:t xml:space="preserve">Электронное и пространственное строение </w:t>
      </w:r>
      <w:proofErr w:type="spellStart"/>
      <w:r w:rsidRPr="002B5764">
        <w:rPr>
          <w:rFonts w:ascii="Times New Roman" w:eastAsia="Times New Roman" w:hAnsi="Times New Roman" w:cs="Times New Roman"/>
          <w:bCs/>
          <w:spacing w:val="3"/>
          <w:sz w:val="24"/>
          <w:szCs w:val="24"/>
          <w:lang w:eastAsia="ru-RU"/>
        </w:rPr>
        <w:t>алканов</w:t>
      </w:r>
      <w:proofErr w:type="spellEnd"/>
      <w:r w:rsidRPr="002B5764">
        <w:rPr>
          <w:rFonts w:ascii="Times New Roman" w:eastAsia="Times New Roman" w:hAnsi="Times New Roman" w:cs="Times New Roman"/>
          <w:bCs/>
          <w:spacing w:val="3"/>
          <w:sz w:val="24"/>
          <w:szCs w:val="24"/>
          <w:lang w:eastAsia="ru-RU"/>
        </w:rPr>
        <w:t xml:space="preserve">. Механизм реакций замещения в химических свойствах </w:t>
      </w:r>
      <w:proofErr w:type="spellStart"/>
      <w:r w:rsidRPr="002B5764">
        <w:rPr>
          <w:rFonts w:ascii="Times New Roman" w:eastAsia="Times New Roman" w:hAnsi="Times New Roman" w:cs="Times New Roman"/>
          <w:bCs/>
          <w:spacing w:val="3"/>
          <w:sz w:val="24"/>
          <w:szCs w:val="24"/>
          <w:lang w:eastAsia="ru-RU"/>
        </w:rPr>
        <w:t>алканов</w:t>
      </w:r>
      <w:proofErr w:type="spellEnd"/>
      <w:r w:rsidRPr="002B5764">
        <w:rPr>
          <w:rFonts w:ascii="Times New Roman" w:eastAsia="Times New Roman" w:hAnsi="Times New Roman" w:cs="Times New Roman"/>
          <w:bCs/>
          <w:spacing w:val="3"/>
          <w:sz w:val="24"/>
          <w:szCs w:val="24"/>
          <w:lang w:eastAsia="ru-RU"/>
        </w:rPr>
        <w:t>.</w:t>
      </w:r>
    </w:p>
    <w:p w:rsidR="002B5764" w:rsidRPr="002B5764" w:rsidRDefault="002B5764" w:rsidP="002B5764">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2B5764">
        <w:rPr>
          <w:rFonts w:ascii="Times New Roman" w:eastAsia="Times New Roman" w:hAnsi="Times New Roman" w:cs="Times New Roman"/>
          <w:bCs/>
          <w:spacing w:val="3"/>
          <w:sz w:val="24"/>
          <w:szCs w:val="24"/>
          <w:lang w:eastAsia="ru-RU"/>
        </w:rPr>
        <w:t xml:space="preserve">Индуктивный эффект на примере галогенпроизводных </w:t>
      </w:r>
      <w:proofErr w:type="spellStart"/>
      <w:r w:rsidRPr="002B5764">
        <w:rPr>
          <w:rFonts w:ascii="Times New Roman" w:eastAsia="Times New Roman" w:hAnsi="Times New Roman" w:cs="Times New Roman"/>
          <w:bCs/>
          <w:spacing w:val="3"/>
          <w:sz w:val="24"/>
          <w:szCs w:val="24"/>
          <w:lang w:eastAsia="ru-RU"/>
        </w:rPr>
        <w:t>алканов</w:t>
      </w:r>
      <w:proofErr w:type="spellEnd"/>
      <w:r w:rsidRPr="002B5764">
        <w:rPr>
          <w:rFonts w:ascii="Times New Roman" w:eastAsia="Times New Roman" w:hAnsi="Times New Roman" w:cs="Times New Roman"/>
          <w:bCs/>
          <w:spacing w:val="3"/>
          <w:sz w:val="24"/>
          <w:szCs w:val="24"/>
          <w:lang w:eastAsia="ru-RU"/>
        </w:rPr>
        <w:t>.</w:t>
      </w:r>
    </w:p>
    <w:p w:rsidR="002B5764" w:rsidRPr="002B5764" w:rsidRDefault="002B5764" w:rsidP="002B5764">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2B5764">
        <w:rPr>
          <w:rFonts w:ascii="Times New Roman" w:eastAsia="Times New Roman" w:hAnsi="Times New Roman" w:cs="Times New Roman"/>
          <w:bCs/>
          <w:spacing w:val="3"/>
          <w:sz w:val="24"/>
          <w:szCs w:val="24"/>
          <w:lang w:eastAsia="ru-RU"/>
        </w:rPr>
        <w:t>Решение задач на нахождение формулы газообразного</w:t>
      </w:r>
    </w:p>
    <w:p w:rsidR="002B5764" w:rsidRPr="002B5764" w:rsidRDefault="002B5764" w:rsidP="002B5764">
      <w:pPr>
        <w:widowControl w:val="0"/>
        <w:spacing w:after="0" w:line="240" w:lineRule="auto"/>
        <w:ind w:right="-1"/>
        <w:jc w:val="both"/>
        <w:outlineLvl w:val="0"/>
        <w:rPr>
          <w:rFonts w:ascii="Times New Roman" w:eastAsia="Times New Roman" w:hAnsi="Times New Roman" w:cs="Times New Roman"/>
          <w:b/>
          <w:bCs/>
          <w:i/>
          <w:spacing w:val="3"/>
          <w:sz w:val="24"/>
          <w:szCs w:val="24"/>
          <w:lang w:eastAsia="ru-RU"/>
        </w:rPr>
      </w:pPr>
      <w:r w:rsidRPr="002B5764">
        <w:rPr>
          <w:rFonts w:ascii="Times New Roman" w:eastAsia="Times New Roman" w:hAnsi="Times New Roman" w:cs="Times New Roman"/>
          <w:bCs/>
          <w:spacing w:val="3"/>
          <w:sz w:val="24"/>
          <w:szCs w:val="24"/>
          <w:lang w:eastAsia="ru-RU"/>
        </w:rPr>
        <w:t xml:space="preserve">углеводорода по его относительной плотности и массовой доле элементов или по продуктам сгорания. </w:t>
      </w:r>
      <w:r w:rsidRPr="002B5764">
        <w:rPr>
          <w:rFonts w:ascii="Times New Roman" w:eastAsia="Times New Roman" w:hAnsi="Times New Roman" w:cs="Times New Roman"/>
          <w:b/>
          <w:bCs/>
          <w:i/>
          <w:spacing w:val="3"/>
          <w:sz w:val="24"/>
          <w:szCs w:val="24"/>
          <w:lang w:eastAsia="ru-RU"/>
        </w:rPr>
        <w:t>Решение задач на вывод формулы вещества на основании общей формулы гомологического ряда органических веществ</w:t>
      </w:r>
    </w:p>
    <w:p w:rsidR="002B5764" w:rsidRDefault="002B5764" w:rsidP="00FA2786">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p>
    <w:p w:rsidR="008D4BA8" w:rsidRPr="008D4BA8" w:rsidRDefault="008D4BA8" w:rsidP="008D4BA8">
      <w:pPr>
        <w:widowControl w:val="0"/>
        <w:spacing w:after="0" w:line="240" w:lineRule="auto"/>
        <w:ind w:right="-1"/>
        <w:jc w:val="both"/>
        <w:outlineLvl w:val="0"/>
        <w:rPr>
          <w:rFonts w:ascii="Times New Roman" w:eastAsia="Times New Roman" w:hAnsi="Times New Roman" w:cs="Times New Roman"/>
          <w:b/>
          <w:bCs/>
          <w:spacing w:val="3"/>
          <w:sz w:val="24"/>
          <w:szCs w:val="24"/>
          <w:lang w:eastAsia="ru-RU"/>
        </w:rPr>
      </w:pPr>
      <w:r w:rsidRPr="008D4BA8">
        <w:rPr>
          <w:rFonts w:ascii="Times New Roman" w:eastAsia="Times New Roman" w:hAnsi="Times New Roman" w:cs="Times New Roman"/>
          <w:b/>
          <w:bCs/>
          <w:spacing w:val="3"/>
          <w:sz w:val="24"/>
          <w:szCs w:val="24"/>
          <w:lang w:eastAsia="ru-RU"/>
        </w:rPr>
        <w:t>Н</w:t>
      </w:r>
      <w:r>
        <w:rPr>
          <w:rFonts w:ascii="Times New Roman" w:eastAsia="Times New Roman" w:hAnsi="Times New Roman" w:cs="Times New Roman"/>
          <w:b/>
          <w:bCs/>
          <w:spacing w:val="3"/>
          <w:sz w:val="24"/>
          <w:szCs w:val="24"/>
          <w:lang w:eastAsia="ru-RU"/>
        </w:rPr>
        <w:t xml:space="preserve">епредельные углеводороды </w:t>
      </w:r>
    </w:p>
    <w:p w:rsidR="008D4BA8" w:rsidRPr="008D4BA8" w:rsidRDefault="008D4BA8" w:rsidP="008D4BA8">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8D4BA8">
        <w:rPr>
          <w:rFonts w:ascii="Times New Roman" w:eastAsia="Times New Roman" w:hAnsi="Times New Roman" w:cs="Times New Roman"/>
          <w:bCs/>
          <w:spacing w:val="3"/>
          <w:sz w:val="24"/>
          <w:szCs w:val="24"/>
          <w:lang w:eastAsia="ru-RU"/>
        </w:rPr>
        <w:t xml:space="preserve">Электронное и пространственное строение </w:t>
      </w:r>
      <w:proofErr w:type="spellStart"/>
      <w:r w:rsidRPr="008D4BA8">
        <w:rPr>
          <w:rFonts w:ascii="Times New Roman" w:eastAsia="Times New Roman" w:hAnsi="Times New Roman" w:cs="Times New Roman"/>
          <w:bCs/>
          <w:spacing w:val="3"/>
          <w:sz w:val="24"/>
          <w:szCs w:val="24"/>
          <w:lang w:eastAsia="ru-RU"/>
        </w:rPr>
        <w:t>алкенов</w:t>
      </w:r>
      <w:proofErr w:type="spellEnd"/>
      <w:r w:rsidRPr="008D4BA8">
        <w:rPr>
          <w:rFonts w:ascii="Times New Roman" w:eastAsia="Times New Roman" w:hAnsi="Times New Roman" w:cs="Times New Roman"/>
          <w:bCs/>
          <w:spacing w:val="3"/>
          <w:sz w:val="24"/>
          <w:szCs w:val="24"/>
          <w:lang w:eastAsia="ru-RU"/>
        </w:rPr>
        <w:t xml:space="preserve">, </w:t>
      </w:r>
      <w:proofErr w:type="spellStart"/>
      <w:r w:rsidRPr="008D4BA8">
        <w:rPr>
          <w:rFonts w:ascii="Times New Roman" w:eastAsia="Times New Roman" w:hAnsi="Times New Roman" w:cs="Times New Roman"/>
          <w:bCs/>
          <w:spacing w:val="3"/>
          <w:sz w:val="24"/>
          <w:szCs w:val="24"/>
          <w:lang w:eastAsia="ru-RU"/>
        </w:rPr>
        <w:t>алкинов</w:t>
      </w:r>
      <w:proofErr w:type="spellEnd"/>
      <w:r w:rsidRPr="008D4BA8">
        <w:rPr>
          <w:rFonts w:ascii="Times New Roman" w:eastAsia="Times New Roman" w:hAnsi="Times New Roman" w:cs="Times New Roman"/>
          <w:bCs/>
          <w:spacing w:val="3"/>
          <w:sz w:val="24"/>
          <w:szCs w:val="24"/>
          <w:lang w:eastAsia="ru-RU"/>
        </w:rPr>
        <w:t xml:space="preserve">, </w:t>
      </w:r>
      <w:proofErr w:type="spellStart"/>
      <w:r w:rsidRPr="008D4BA8">
        <w:rPr>
          <w:rFonts w:ascii="Times New Roman" w:eastAsia="Times New Roman" w:hAnsi="Times New Roman" w:cs="Times New Roman"/>
          <w:bCs/>
          <w:spacing w:val="3"/>
          <w:sz w:val="24"/>
          <w:szCs w:val="24"/>
          <w:lang w:eastAsia="ru-RU"/>
        </w:rPr>
        <w:t>алкадиенов</w:t>
      </w:r>
      <w:proofErr w:type="spellEnd"/>
      <w:r w:rsidRPr="008D4BA8">
        <w:rPr>
          <w:rFonts w:ascii="Times New Roman" w:eastAsia="Times New Roman" w:hAnsi="Times New Roman" w:cs="Times New Roman"/>
          <w:bCs/>
          <w:spacing w:val="3"/>
          <w:sz w:val="24"/>
          <w:szCs w:val="24"/>
          <w:lang w:eastAsia="ru-RU"/>
        </w:rPr>
        <w:t xml:space="preserve">. Сигма и пи-связи. </w:t>
      </w:r>
      <w:proofErr w:type="spellStart"/>
      <w:r w:rsidRPr="008D4BA8">
        <w:rPr>
          <w:rFonts w:ascii="Times New Roman" w:eastAsia="Times New Roman" w:hAnsi="Times New Roman" w:cs="Times New Roman"/>
          <w:bCs/>
          <w:spacing w:val="3"/>
          <w:sz w:val="24"/>
          <w:szCs w:val="24"/>
          <w:lang w:eastAsia="ru-RU"/>
        </w:rPr>
        <w:t>Делокализация</w:t>
      </w:r>
      <w:proofErr w:type="spellEnd"/>
      <w:r w:rsidRPr="008D4BA8">
        <w:rPr>
          <w:rFonts w:ascii="Times New Roman" w:eastAsia="Times New Roman" w:hAnsi="Times New Roman" w:cs="Times New Roman"/>
          <w:bCs/>
          <w:spacing w:val="3"/>
          <w:sz w:val="24"/>
          <w:szCs w:val="24"/>
          <w:lang w:eastAsia="ru-RU"/>
        </w:rPr>
        <w:t xml:space="preserve"> пи-связи.</w:t>
      </w:r>
    </w:p>
    <w:p w:rsidR="008D4BA8" w:rsidRPr="008D4BA8" w:rsidRDefault="008D4BA8" w:rsidP="008D4BA8">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8D4BA8">
        <w:rPr>
          <w:rFonts w:ascii="Times New Roman" w:eastAsia="Times New Roman" w:hAnsi="Times New Roman" w:cs="Times New Roman"/>
          <w:bCs/>
          <w:spacing w:val="3"/>
          <w:sz w:val="24"/>
          <w:szCs w:val="24"/>
          <w:lang w:eastAsia="ru-RU"/>
        </w:rPr>
        <w:t xml:space="preserve">Механизм реакций присоединения в химических свойствах </w:t>
      </w:r>
      <w:proofErr w:type="spellStart"/>
      <w:r w:rsidRPr="008D4BA8">
        <w:rPr>
          <w:rFonts w:ascii="Times New Roman" w:eastAsia="Times New Roman" w:hAnsi="Times New Roman" w:cs="Times New Roman"/>
          <w:bCs/>
          <w:spacing w:val="3"/>
          <w:sz w:val="24"/>
          <w:szCs w:val="24"/>
          <w:lang w:eastAsia="ru-RU"/>
        </w:rPr>
        <w:t>алкенов</w:t>
      </w:r>
      <w:proofErr w:type="spellEnd"/>
      <w:r w:rsidRPr="008D4BA8">
        <w:rPr>
          <w:rFonts w:ascii="Times New Roman" w:eastAsia="Times New Roman" w:hAnsi="Times New Roman" w:cs="Times New Roman"/>
          <w:bCs/>
          <w:spacing w:val="3"/>
          <w:sz w:val="24"/>
          <w:szCs w:val="24"/>
          <w:lang w:eastAsia="ru-RU"/>
        </w:rPr>
        <w:t xml:space="preserve">, </w:t>
      </w:r>
      <w:proofErr w:type="spellStart"/>
      <w:r w:rsidRPr="008D4BA8">
        <w:rPr>
          <w:rFonts w:ascii="Times New Roman" w:eastAsia="Times New Roman" w:hAnsi="Times New Roman" w:cs="Times New Roman"/>
          <w:bCs/>
          <w:spacing w:val="3"/>
          <w:sz w:val="24"/>
          <w:szCs w:val="24"/>
          <w:lang w:eastAsia="ru-RU"/>
        </w:rPr>
        <w:t>алкинов</w:t>
      </w:r>
      <w:proofErr w:type="spellEnd"/>
      <w:r w:rsidRPr="008D4BA8">
        <w:rPr>
          <w:rFonts w:ascii="Times New Roman" w:eastAsia="Times New Roman" w:hAnsi="Times New Roman" w:cs="Times New Roman"/>
          <w:bCs/>
          <w:spacing w:val="3"/>
          <w:sz w:val="24"/>
          <w:szCs w:val="24"/>
          <w:lang w:eastAsia="ru-RU"/>
        </w:rPr>
        <w:t xml:space="preserve">, </w:t>
      </w:r>
      <w:proofErr w:type="spellStart"/>
      <w:r w:rsidRPr="008D4BA8">
        <w:rPr>
          <w:rFonts w:ascii="Times New Roman" w:eastAsia="Times New Roman" w:hAnsi="Times New Roman" w:cs="Times New Roman"/>
          <w:bCs/>
          <w:spacing w:val="3"/>
          <w:sz w:val="24"/>
          <w:szCs w:val="24"/>
          <w:lang w:eastAsia="ru-RU"/>
        </w:rPr>
        <w:t>алкадиенов</w:t>
      </w:r>
      <w:proofErr w:type="spellEnd"/>
      <w:r w:rsidRPr="008D4BA8">
        <w:rPr>
          <w:rFonts w:ascii="Times New Roman" w:eastAsia="Times New Roman" w:hAnsi="Times New Roman" w:cs="Times New Roman"/>
          <w:bCs/>
          <w:spacing w:val="3"/>
          <w:sz w:val="24"/>
          <w:szCs w:val="24"/>
          <w:lang w:eastAsia="ru-RU"/>
        </w:rPr>
        <w:t>. Реакции полимеризации.</w:t>
      </w:r>
    </w:p>
    <w:p w:rsidR="008D4BA8" w:rsidRPr="008D4BA8" w:rsidRDefault="008D4BA8" w:rsidP="008D4BA8">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8D4BA8">
        <w:rPr>
          <w:rFonts w:ascii="Times New Roman" w:eastAsia="Times New Roman" w:hAnsi="Times New Roman" w:cs="Times New Roman"/>
          <w:bCs/>
          <w:spacing w:val="3"/>
          <w:sz w:val="24"/>
          <w:szCs w:val="24"/>
          <w:lang w:eastAsia="ru-RU"/>
        </w:rPr>
        <w:t>Натуральный и синтетические каучуки. Резина Органический синтез. Решение задач на нахождение формулы газообразного углеводорода по его относительной плотности и массовой доле элементов или по продуктам сгорания. Решение задач на вывод формулы вещества на основании общей формулы гомологического ряда органических веществ. Решение задач на нахождение массы или объема органического вещества по</w:t>
      </w:r>
    </w:p>
    <w:p w:rsidR="002B5764" w:rsidRDefault="008D4BA8" w:rsidP="008D4BA8">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8D4BA8">
        <w:rPr>
          <w:rFonts w:ascii="Times New Roman" w:eastAsia="Times New Roman" w:hAnsi="Times New Roman" w:cs="Times New Roman"/>
          <w:bCs/>
          <w:spacing w:val="3"/>
          <w:sz w:val="24"/>
          <w:szCs w:val="24"/>
          <w:lang w:eastAsia="ru-RU"/>
        </w:rPr>
        <w:t>уравнению реакции</w:t>
      </w:r>
    </w:p>
    <w:p w:rsidR="002B5764" w:rsidRDefault="002B5764" w:rsidP="00FA2786">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p>
    <w:p w:rsidR="00467DC4" w:rsidRPr="00467DC4" w:rsidRDefault="00467DC4" w:rsidP="00467DC4">
      <w:pPr>
        <w:widowControl w:val="0"/>
        <w:spacing w:after="0" w:line="240" w:lineRule="auto"/>
        <w:ind w:right="-1"/>
        <w:jc w:val="both"/>
        <w:outlineLvl w:val="0"/>
        <w:rPr>
          <w:rFonts w:ascii="Times New Roman" w:eastAsia="Times New Roman" w:hAnsi="Times New Roman" w:cs="Times New Roman"/>
          <w:b/>
          <w:bCs/>
          <w:spacing w:val="3"/>
          <w:sz w:val="24"/>
          <w:szCs w:val="24"/>
          <w:lang w:eastAsia="ru-RU"/>
        </w:rPr>
      </w:pPr>
      <w:r w:rsidRPr="00467DC4">
        <w:rPr>
          <w:rFonts w:ascii="Times New Roman" w:eastAsia="Times New Roman" w:hAnsi="Times New Roman" w:cs="Times New Roman"/>
          <w:b/>
          <w:bCs/>
          <w:spacing w:val="3"/>
          <w:sz w:val="24"/>
          <w:szCs w:val="24"/>
          <w:lang w:eastAsia="ru-RU"/>
        </w:rPr>
        <w:t xml:space="preserve">Кислородсодержащие органические вещества </w:t>
      </w:r>
    </w:p>
    <w:p w:rsidR="00FA2786" w:rsidRDefault="00467DC4" w:rsidP="00467DC4">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467DC4">
        <w:rPr>
          <w:rFonts w:ascii="Times New Roman" w:eastAsia="Times New Roman" w:hAnsi="Times New Roman" w:cs="Times New Roman"/>
          <w:bCs/>
          <w:spacing w:val="3"/>
          <w:sz w:val="24"/>
          <w:szCs w:val="24"/>
          <w:lang w:eastAsia="ru-RU"/>
        </w:rPr>
        <w:t>Функциональные группы кислородсодержащих углеводородов. Влияние функциональных групп и их количества на химическую активность углеводородов. Электронное и пространственное строение молекул кислородсодержащих углеводородов.</w:t>
      </w:r>
    </w:p>
    <w:p w:rsidR="00467DC4" w:rsidRDefault="00467DC4" w:rsidP="00467DC4">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467DC4">
        <w:rPr>
          <w:rFonts w:ascii="Times New Roman" w:eastAsia="Times New Roman" w:hAnsi="Times New Roman" w:cs="Times New Roman"/>
          <w:bCs/>
          <w:spacing w:val="3"/>
          <w:sz w:val="24"/>
          <w:szCs w:val="24"/>
          <w:lang w:eastAsia="ru-RU"/>
        </w:rPr>
        <w:t xml:space="preserve">Электронное и пространственное строение </w:t>
      </w:r>
      <w:proofErr w:type="spellStart"/>
      <w:r w:rsidRPr="00467DC4">
        <w:rPr>
          <w:rFonts w:ascii="Times New Roman" w:eastAsia="Times New Roman" w:hAnsi="Times New Roman" w:cs="Times New Roman"/>
          <w:bCs/>
          <w:spacing w:val="3"/>
          <w:sz w:val="24"/>
          <w:szCs w:val="24"/>
          <w:lang w:eastAsia="ru-RU"/>
        </w:rPr>
        <w:t>алканов</w:t>
      </w:r>
      <w:proofErr w:type="spellEnd"/>
      <w:r w:rsidRPr="00467DC4">
        <w:rPr>
          <w:rFonts w:ascii="Times New Roman" w:eastAsia="Times New Roman" w:hAnsi="Times New Roman" w:cs="Times New Roman"/>
          <w:bCs/>
          <w:spacing w:val="3"/>
          <w:sz w:val="24"/>
          <w:szCs w:val="24"/>
          <w:lang w:eastAsia="ru-RU"/>
        </w:rPr>
        <w:t xml:space="preserve">. Механизм реакций замещения в химических свойствах </w:t>
      </w:r>
      <w:proofErr w:type="spellStart"/>
      <w:r w:rsidRPr="00467DC4">
        <w:rPr>
          <w:rFonts w:ascii="Times New Roman" w:eastAsia="Times New Roman" w:hAnsi="Times New Roman" w:cs="Times New Roman"/>
          <w:bCs/>
          <w:spacing w:val="3"/>
          <w:sz w:val="24"/>
          <w:szCs w:val="24"/>
          <w:lang w:eastAsia="ru-RU"/>
        </w:rPr>
        <w:t>алканов</w:t>
      </w:r>
      <w:proofErr w:type="spellEnd"/>
      <w:r w:rsidRPr="00467DC4">
        <w:rPr>
          <w:rFonts w:ascii="Times New Roman" w:eastAsia="Times New Roman" w:hAnsi="Times New Roman" w:cs="Times New Roman"/>
          <w:bCs/>
          <w:spacing w:val="3"/>
          <w:sz w:val="24"/>
          <w:szCs w:val="24"/>
          <w:lang w:eastAsia="ru-RU"/>
        </w:rPr>
        <w:t>. Индуктивный эффект на</w:t>
      </w:r>
      <w:r>
        <w:rPr>
          <w:rFonts w:ascii="Times New Roman" w:eastAsia="Times New Roman" w:hAnsi="Times New Roman" w:cs="Times New Roman"/>
          <w:bCs/>
          <w:spacing w:val="3"/>
          <w:sz w:val="24"/>
          <w:szCs w:val="24"/>
          <w:lang w:eastAsia="ru-RU"/>
        </w:rPr>
        <w:t xml:space="preserve"> </w:t>
      </w:r>
      <w:r w:rsidRPr="00467DC4">
        <w:rPr>
          <w:rFonts w:ascii="Times New Roman" w:eastAsia="Times New Roman" w:hAnsi="Times New Roman" w:cs="Times New Roman"/>
          <w:bCs/>
          <w:spacing w:val="3"/>
          <w:sz w:val="24"/>
          <w:szCs w:val="24"/>
          <w:lang w:eastAsia="ru-RU"/>
        </w:rPr>
        <w:t xml:space="preserve">примере галогенпроизводных </w:t>
      </w:r>
      <w:proofErr w:type="spellStart"/>
      <w:r w:rsidRPr="00467DC4">
        <w:rPr>
          <w:rFonts w:ascii="Times New Roman" w:eastAsia="Times New Roman" w:hAnsi="Times New Roman" w:cs="Times New Roman"/>
          <w:bCs/>
          <w:spacing w:val="3"/>
          <w:sz w:val="24"/>
          <w:szCs w:val="24"/>
          <w:lang w:eastAsia="ru-RU"/>
        </w:rPr>
        <w:t>алканов</w:t>
      </w:r>
      <w:proofErr w:type="spellEnd"/>
      <w:r w:rsidRPr="00467DC4">
        <w:rPr>
          <w:rFonts w:ascii="Times New Roman" w:eastAsia="Times New Roman" w:hAnsi="Times New Roman" w:cs="Times New Roman"/>
          <w:bCs/>
          <w:spacing w:val="3"/>
          <w:sz w:val="24"/>
          <w:szCs w:val="24"/>
          <w:lang w:eastAsia="ru-RU"/>
        </w:rPr>
        <w:t>. Решение задач на нахождение формулы газообразного углеводорода по его относительной плотности и массовой</w:t>
      </w:r>
      <w:r>
        <w:rPr>
          <w:rFonts w:ascii="Times New Roman" w:eastAsia="Times New Roman" w:hAnsi="Times New Roman" w:cs="Times New Roman"/>
          <w:bCs/>
          <w:spacing w:val="3"/>
          <w:sz w:val="24"/>
          <w:szCs w:val="24"/>
          <w:lang w:eastAsia="ru-RU"/>
        </w:rPr>
        <w:t xml:space="preserve"> </w:t>
      </w:r>
      <w:r w:rsidRPr="00467DC4">
        <w:rPr>
          <w:rFonts w:ascii="Times New Roman" w:eastAsia="Times New Roman" w:hAnsi="Times New Roman" w:cs="Times New Roman"/>
          <w:bCs/>
          <w:spacing w:val="3"/>
          <w:sz w:val="24"/>
          <w:szCs w:val="24"/>
          <w:lang w:eastAsia="ru-RU"/>
        </w:rPr>
        <w:t>доле элементов или по продуктам сгорания. Решение задач на вывод</w:t>
      </w:r>
      <w:r>
        <w:rPr>
          <w:rFonts w:ascii="Times New Roman" w:eastAsia="Times New Roman" w:hAnsi="Times New Roman" w:cs="Times New Roman"/>
          <w:bCs/>
          <w:spacing w:val="3"/>
          <w:sz w:val="24"/>
          <w:szCs w:val="24"/>
          <w:lang w:eastAsia="ru-RU"/>
        </w:rPr>
        <w:t xml:space="preserve"> </w:t>
      </w:r>
      <w:r w:rsidRPr="00467DC4">
        <w:rPr>
          <w:rFonts w:ascii="Times New Roman" w:eastAsia="Times New Roman" w:hAnsi="Times New Roman" w:cs="Times New Roman"/>
          <w:bCs/>
          <w:spacing w:val="3"/>
          <w:sz w:val="24"/>
          <w:szCs w:val="24"/>
          <w:lang w:eastAsia="ru-RU"/>
        </w:rPr>
        <w:t xml:space="preserve">формулы вещества на основании общей формулы </w:t>
      </w:r>
      <w:proofErr w:type="spellStart"/>
      <w:r w:rsidRPr="00467DC4">
        <w:rPr>
          <w:rFonts w:ascii="Times New Roman" w:eastAsia="Times New Roman" w:hAnsi="Times New Roman" w:cs="Times New Roman"/>
          <w:bCs/>
          <w:spacing w:val="3"/>
          <w:sz w:val="24"/>
          <w:szCs w:val="24"/>
          <w:lang w:eastAsia="ru-RU"/>
        </w:rPr>
        <w:t>гомолитического</w:t>
      </w:r>
      <w:proofErr w:type="spellEnd"/>
      <w:r w:rsidRPr="00467DC4">
        <w:rPr>
          <w:rFonts w:ascii="Times New Roman" w:eastAsia="Times New Roman" w:hAnsi="Times New Roman" w:cs="Times New Roman"/>
          <w:bCs/>
          <w:spacing w:val="3"/>
          <w:sz w:val="24"/>
          <w:szCs w:val="24"/>
          <w:lang w:eastAsia="ru-RU"/>
        </w:rPr>
        <w:t xml:space="preserve"> ряда</w:t>
      </w:r>
      <w:r>
        <w:rPr>
          <w:rFonts w:ascii="Times New Roman" w:eastAsia="Times New Roman" w:hAnsi="Times New Roman" w:cs="Times New Roman"/>
          <w:bCs/>
          <w:spacing w:val="3"/>
          <w:sz w:val="24"/>
          <w:szCs w:val="24"/>
          <w:lang w:eastAsia="ru-RU"/>
        </w:rPr>
        <w:t xml:space="preserve"> </w:t>
      </w:r>
      <w:r w:rsidRPr="00467DC4">
        <w:rPr>
          <w:rFonts w:ascii="Times New Roman" w:eastAsia="Times New Roman" w:hAnsi="Times New Roman" w:cs="Times New Roman"/>
          <w:bCs/>
          <w:spacing w:val="3"/>
          <w:sz w:val="24"/>
          <w:szCs w:val="24"/>
          <w:lang w:eastAsia="ru-RU"/>
        </w:rPr>
        <w:t>органических веществ</w:t>
      </w:r>
      <w:r>
        <w:rPr>
          <w:rFonts w:ascii="Times New Roman" w:eastAsia="Times New Roman" w:hAnsi="Times New Roman" w:cs="Times New Roman"/>
          <w:bCs/>
          <w:spacing w:val="3"/>
          <w:sz w:val="24"/>
          <w:szCs w:val="24"/>
          <w:lang w:eastAsia="ru-RU"/>
        </w:rPr>
        <w:t>.</w:t>
      </w:r>
    </w:p>
    <w:p w:rsidR="00467DC4" w:rsidRPr="00467DC4" w:rsidRDefault="00467DC4" w:rsidP="00467DC4">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467DC4">
        <w:t xml:space="preserve"> </w:t>
      </w:r>
      <w:r w:rsidRPr="00467DC4">
        <w:rPr>
          <w:rFonts w:ascii="Times New Roman" w:eastAsia="Times New Roman" w:hAnsi="Times New Roman" w:cs="Times New Roman"/>
          <w:bCs/>
          <w:spacing w:val="3"/>
          <w:sz w:val="24"/>
          <w:szCs w:val="24"/>
          <w:lang w:eastAsia="ru-RU"/>
        </w:rPr>
        <w:t>Решение текстовых количественных и качественных задач. Анализ графиков, таблиц, схем. Анализ проблемных ситуаций.</w:t>
      </w:r>
    </w:p>
    <w:p w:rsidR="00467DC4" w:rsidRPr="00467DC4" w:rsidRDefault="00467DC4" w:rsidP="00467DC4">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467DC4">
        <w:rPr>
          <w:rFonts w:ascii="Times New Roman" w:eastAsia="Times New Roman" w:hAnsi="Times New Roman" w:cs="Times New Roman"/>
          <w:bCs/>
          <w:spacing w:val="3"/>
          <w:sz w:val="24"/>
          <w:szCs w:val="24"/>
          <w:lang w:eastAsia="ru-RU"/>
        </w:rPr>
        <w:t>Решение экспериментальных задач. Построение гипотезы на основе анализа имеющихся данных. Работа с книгой Систематизация знаний</w:t>
      </w:r>
    </w:p>
    <w:p w:rsidR="00467DC4" w:rsidRDefault="00467DC4" w:rsidP="00467DC4">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467DC4">
        <w:rPr>
          <w:rFonts w:ascii="Times New Roman" w:eastAsia="Times New Roman" w:hAnsi="Times New Roman" w:cs="Times New Roman"/>
          <w:bCs/>
          <w:spacing w:val="3"/>
          <w:sz w:val="24"/>
          <w:szCs w:val="24"/>
          <w:lang w:eastAsia="ru-RU"/>
        </w:rPr>
        <w:t>Решение</w:t>
      </w:r>
      <w:r>
        <w:rPr>
          <w:rFonts w:ascii="Times New Roman" w:eastAsia="Times New Roman" w:hAnsi="Times New Roman" w:cs="Times New Roman"/>
          <w:bCs/>
          <w:spacing w:val="3"/>
          <w:sz w:val="24"/>
          <w:szCs w:val="24"/>
          <w:lang w:eastAsia="ru-RU"/>
        </w:rPr>
        <w:t xml:space="preserve"> </w:t>
      </w:r>
      <w:r w:rsidRPr="00467DC4">
        <w:rPr>
          <w:rFonts w:ascii="Times New Roman" w:eastAsia="Times New Roman" w:hAnsi="Times New Roman" w:cs="Times New Roman"/>
          <w:bCs/>
          <w:spacing w:val="3"/>
          <w:sz w:val="24"/>
          <w:szCs w:val="24"/>
          <w:lang w:eastAsia="ru-RU"/>
        </w:rPr>
        <w:t>познавательных задач (проблем)</w:t>
      </w:r>
    </w:p>
    <w:p w:rsidR="00AB78D9" w:rsidRDefault="00AB78D9" w:rsidP="00467DC4">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p>
    <w:p w:rsidR="00AB78D9" w:rsidRPr="00AB78D9" w:rsidRDefault="00AB78D9" w:rsidP="00AB78D9">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AB78D9">
        <w:rPr>
          <w:rFonts w:ascii="Times New Roman" w:eastAsia="Times New Roman" w:hAnsi="Times New Roman" w:cs="Times New Roman"/>
          <w:bCs/>
          <w:spacing w:val="3"/>
          <w:sz w:val="24"/>
          <w:szCs w:val="24"/>
          <w:lang w:eastAsia="ru-RU"/>
        </w:rPr>
        <w:t>Органический синтез. Решение задач на вывод формулы вещества на основании общей формулы гомологического ряда органических веществ. Решение задач на нахождение массы или объема органического вещества по уравнению реакции с использованием понятия «массовая доля» примеси, выхода продукта, растворенного вещества</w:t>
      </w:r>
    </w:p>
    <w:p w:rsidR="00467DC4" w:rsidRDefault="00AB78D9" w:rsidP="00AB78D9">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AB78D9">
        <w:rPr>
          <w:rFonts w:ascii="Times New Roman" w:eastAsia="Times New Roman" w:hAnsi="Times New Roman" w:cs="Times New Roman"/>
          <w:bCs/>
          <w:spacing w:val="3"/>
          <w:sz w:val="24"/>
          <w:szCs w:val="24"/>
          <w:lang w:eastAsia="ru-RU"/>
        </w:rPr>
        <w:lastRenderedPageBreak/>
        <w:t>Практическая работа</w:t>
      </w:r>
      <w:proofErr w:type="gramStart"/>
      <w:r w:rsidRPr="00AB78D9">
        <w:rPr>
          <w:rFonts w:ascii="Times New Roman" w:eastAsia="Times New Roman" w:hAnsi="Times New Roman" w:cs="Times New Roman"/>
          <w:bCs/>
          <w:spacing w:val="3"/>
          <w:sz w:val="24"/>
          <w:szCs w:val="24"/>
          <w:lang w:eastAsia="ru-RU"/>
        </w:rPr>
        <w:t>. .</w:t>
      </w:r>
      <w:proofErr w:type="gramEnd"/>
      <w:r w:rsidRPr="00AB78D9">
        <w:rPr>
          <w:rFonts w:ascii="Times New Roman" w:eastAsia="Times New Roman" w:hAnsi="Times New Roman" w:cs="Times New Roman"/>
          <w:bCs/>
          <w:spacing w:val="3"/>
          <w:sz w:val="24"/>
          <w:szCs w:val="24"/>
          <w:lang w:eastAsia="ru-RU"/>
        </w:rPr>
        <w:t xml:space="preserve"> Определение содержания глюкозы в разных сортах мёда.</w:t>
      </w:r>
    </w:p>
    <w:p w:rsidR="00467DC4" w:rsidRDefault="00467DC4" w:rsidP="00467DC4">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p>
    <w:p w:rsidR="00AB78D9" w:rsidRPr="00AB78D9" w:rsidRDefault="00AB78D9" w:rsidP="00AB78D9">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AB78D9">
        <w:rPr>
          <w:rFonts w:ascii="Times New Roman" w:eastAsia="Times New Roman" w:hAnsi="Times New Roman" w:cs="Times New Roman"/>
          <w:b/>
          <w:bCs/>
          <w:spacing w:val="3"/>
          <w:sz w:val="24"/>
          <w:szCs w:val="24"/>
          <w:lang w:eastAsia="ru-RU"/>
        </w:rPr>
        <w:t>Азотсодержащие углеводороды</w:t>
      </w:r>
      <w:r w:rsidRPr="00AB78D9">
        <w:rPr>
          <w:rFonts w:ascii="Times New Roman" w:eastAsia="Times New Roman" w:hAnsi="Times New Roman" w:cs="Times New Roman"/>
          <w:bCs/>
          <w:spacing w:val="3"/>
          <w:sz w:val="24"/>
          <w:szCs w:val="24"/>
          <w:lang w:eastAsia="ru-RU"/>
        </w:rPr>
        <w:t xml:space="preserve"> </w:t>
      </w:r>
    </w:p>
    <w:p w:rsidR="00AB78D9" w:rsidRPr="00AB78D9" w:rsidRDefault="00AB78D9" w:rsidP="00AB78D9">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AB78D9">
        <w:rPr>
          <w:rFonts w:ascii="Times New Roman" w:eastAsia="Times New Roman" w:hAnsi="Times New Roman" w:cs="Times New Roman"/>
          <w:bCs/>
          <w:spacing w:val="3"/>
          <w:sz w:val="24"/>
          <w:szCs w:val="24"/>
          <w:lang w:eastAsia="ru-RU"/>
        </w:rPr>
        <w:t xml:space="preserve">Влияние атома азота на свойства углеводородов на примере аминов, аминокислот, азотсодержащих </w:t>
      </w:r>
      <w:proofErr w:type="spellStart"/>
      <w:r w:rsidRPr="00AB78D9">
        <w:rPr>
          <w:rFonts w:ascii="Times New Roman" w:eastAsia="Times New Roman" w:hAnsi="Times New Roman" w:cs="Times New Roman"/>
          <w:bCs/>
          <w:spacing w:val="3"/>
          <w:sz w:val="24"/>
          <w:szCs w:val="24"/>
          <w:lang w:eastAsia="ru-RU"/>
        </w:rPr>
        <w:t>гетероциклов</w:t>
      </w:r>
      <w:proofErr w:type="spellEnd"/>
      <w:r w:rsidRPr="00AB78D9">
        <w:rPr>
          <w:rFonts w:ascii="Times New Roman" w:eastAsia="Times New Roman" w:hAnsi="Times New Roman" w:cs="Times New Roman"/>
          <w:bCs/>
          <w:spacing w:val="3"/>
          <w:sz w:val="24"/>
          <w:szCs w:val="24"/>
          <w:lang w:eastAsia="ru-RU"/>
        </w:rPr>
        <w:t xml:space="preserve"> Биополимеры-белки, нуклеиновые кислоты Органический синтез. Перспективы</w:t>
      </w:r>
    </w:p>
    <w:p w:rsidR="00467DC4" w:rsidRDefault="00AB78D9" w:rsidP="00AB78D9">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AB78D9">
        <w:rPr>
          <w:rFonts w:ascii="Times New Roman" w:eastAsia="Times New Roman" w:hAnsi="Times New Roman" w:cs="Times New Roman"/>
          <w:bCs/>
          <w:spacing w:val="3"/>
          <w:sz w:val="24"/>
          <w:szCs w:val="24"/>
          <w:lang w:eastAsia="ru-RU"/>
        </w:rPr>
        <w:t>Практическая работа. Обнаружение в мороженом белков, жиров, углеводов, лимонной кислоты.</w:t>
      </w:r>
    </w:p>
    <w:p w:rsidR="00FA2786" w:rsidRDefault="00FA2786" w:rsidP="00FA2786">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p>
    <w:p w:rsidR="00FA2786" w:rsidRPr="00FA2786" w:rsidRDefault="00FA2786" w:rsidP="00FA2786">
      <w:pPr>
        <w:widowControl w:val="0"/>
        <w:spacing w:after="0" w:line="240" w:lineRule="auto"/>
        <w:ind w:right="-1"/>
        <w:jc w:val="both"/>
        <w:outlineLvl w:val="0"/>
        <w:rPr>
          <w:rFonts w:ascii="Times New Roman" w:eastAsia="Times New Roman" w:hAnsi="Times New Roman" w:cs="Times New Roman"/>
          <w:b/>
          <w:bCs/>
          <w:spacing w:val="3"/>
          <w:sz w:val="24"/>
          <w:szCs w:val="24"/>
          <w:u w:val="single"/>
          <w:lang w:eastAsia="ru-RU"/>
        </w:rPr>
      </w:pPr>
      <w:r w:rsidRPr="00FA2786">
        <w:rPr>
          <w:rFonts w:ascii="Times New Roman" w:eastAsia="Times New Roman" w:hAnsi="Times New Roman" w:cs="Times New Roman"/>
          <w:b/>
          <w:bCs/>
          <w:spacing w:val="3"/>
          <w:sz w:val="24"/>
          <w:szCs w:val="24"/>
          <w:u w:val="single"/>
          <w:lang w:eastAsia="ru-RU"/>
        </w:rPr>
        <w:t>«Физика в задачах и экспериментах»</w:t>
      </w:r>
    </w:p>
    <w:p w:rsidR="00FA2786" w:rsidRPr="00FA2786" w:rsidRDefault="00FA2786" w:rsidP="00FA2786">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p>
    <w:p w:rsidR="00FA2786" w:rsidRPr="00FA2786" w:rsidRDefault="00FA2786" w:rsidP="00FA2786">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FA2786">
        <w:rPr>
          <w:rFonts w:ascii="Times New Roman" w:eastAsia="Times New Roman" w:hAnsi="Times New Roman" w:cs="Times New Roman"/>
          <w:b/>
          <w:bCs/>
          <w:spacing w:val="3"/>
          <w:sz w:val="24"/>
          <w:szCs w:val="24"/>
          <w:lang w:eastAsia="ru-RU"/>
        </w:rPr>
        <w:t>Цель:</w:t>
      </w:r>
      <w:r w:rsidRPr="00FA2786">
        <w:rPr>
          <w:rFonts w:ascii="Times New Roman" w:eastAsia="Times New Roman" w:hAnsi="Times New Roman" w:cs="Times New Roman"/>
          <w:bCs/>
          <w:spacing w:val="3"/>
          <w:sz w:val="24"/>
          <w:szCs w:val="24"/>
          <w:lang w:eastAsia="ru-RU"/>
        </w:rPr>
        <w:t xml:space="preserve"> создание условий для успешного освоения обучающимися основ исследовательской деятельности.</w:t>
      </w:r>
    </w:p>
    <w:p w:rsidR="00FA2786" w:rsidRPr="00FA2786" w:rsidRDefault="00FA2786" w:rsidP="00FA2786">
      <w:pPr>
        <w:widowControl w:val="0"/>
        <w:spacing w:after="0" w:line="240" w:lineRule="auto"/>
        <w:ind w:right="-1"/>
        <w:jc w:val="both"/>
        <w:outlineLvl w:val="0"/>
        <w:rPr>
          <w:rFonts w:ascii="Times New Roman" w:eastAsia="Times New Roman" w:hAnsi="Times New Roman" w:cs="Times New Roman"/>
          <w:b/>
          <w:bCs/>
          <w:spacing w:val="3"/>
          <w:sz w:val="24"/>
          <w:szCs w:val="24"/>
          <w:lang w:eastAsia="ru-RU"/>
        </w:rPr>
      </w:pPr>
      <w:r w:rsidRPr="00FA2786">
        <w:rPr>
          <w:rFonts w:ascii="Times New Roman" w:eastAsia="Times New Roman" w:hAnsi="Times New Roman" w:cs="Times New Roman"/>
          <w:b/>
          <w:bCs/>
          <w:spacing w:val="3"/>
          <w:sz w:val="24"/>
          <w:szCs w:val="24"/>
          <w:lang w:eastAsia="ru-RU"/>
        </w:rPr>
        <w:t xml:space="preserve"> Задачи:</w:t>
      </w:r>
    </w:p>
    <w:p w:rsidR="00FA2786" w:rsidRPr="00FA2786" w:rsidRDefault="00FA2786" w:rsidP="00FA2786">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FA2786">
        <w:rPr>
          <w:rFonts w:ascii="Times New Roman" w:eastAsia="Times New Roman" w:hAnsi="Times New Roman" w:cs="Times New Roman"/>
          <w:bCs/>
          <w:spacing w:val="3"/>
          <w:sz w:val="24"/>
          <w:szCs w:val="24"/>
          <w:lang w:eastAsia="ru-RU"/>
        </w:rPr>
        <w:t xml:space="preserve">Обучающие: </w:t>
      </w:r>
    </w:p>
    <w:p w:rsidR="00FA2786" w:rsidRPr="00FA2786" w:rsidRDefault="00FA2786" w:rsidP="00FA2786">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FA2786">
        <w:rPr>
          <w:rFonts w:ascii="Times New Roman" w:eastAsia="Times New Roman" w:hAnsi="Times New Roman" w:cs="Times New Roman"/>
          <w:bCs/>
          <w:spacing w:val="3"/>
          <w:sz w:val="24"/>
          <w:szCs w:val="24"/>
          <w:lang w:eastAsia="ru-RU"/>
        </w:rPr>
        <w:t>• формировать представление об исследовательской деятельности;</w:t>
      </w:r>
    </w:p>
    <w:p w:rsidR="00FA2786" w:rsidRPr="00FA2786" w:rsidRDefault="00FA2786" w:rsidP="00FA2786">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FA2786">
        <w:rPr>
          <w:rFonts w:ascii="Times New Roman" w:eastAsia="Times New Roman" w:hAnsi="Times New Roman" w:cs="Times New Roman"/>
          <w:bCs/>
          <w:spacing w:val="3"/>
          <w:sz w:val="24"/>
          <w:szCs w:val="24"/>
          <w:lang w:eastAsia="ru-RU"/>
        </w:rPr>
        <w:t xml:space="preserve"> • обучать знаниям для проведения самостоятельных исследований;</w:t>
      </w:r>
    </w:p>
    <w:p w:rsidR="00FA2786" w:rsidRPr="00FA2786" w:rsidRDefault="00FA2786" w:rsidP="00FA2786">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FA2786">
        <w:rPr>
          <w:rFonts w:ascii="Times New Roman" w:eastAsia="Times New Roman" w:hAnsi="Times New Roman" w:cs="Times New Roman"/>
          <w:bCs/>
          <w:spacing w:val="3"/>
          <w:sz w:val="24"/>
          <w:szCs w:val="24"/>
          <w:lang w:eastAsia="ru-RU"/>
        </w:rPr>
        <w:t xml:space="preserve"> • формировать навыки сотрудничества. </w:t>
      </w:r>
    </w:p>
    <w:p w:rsidR="00FA2786" w:rsidRPr="00FA2786" w:rsidRDefault="00FA2786" w:rsidP="00FA2786">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FA2786">
        <w:rPr>
          <w:rFonts w:ascii="Times New Roman" w:eastAsia="Times New Roman" w:hAnsi="Times New Roman" w:cs="Times New Roman"/>
          <w:bCs/>
          <w:spacing w:val="3"/>
          <w:sz w:val="24"/>
          <w:szCs w:val="24"/>
          <w:lang w:eastAsia="ru-RU"/>
        </w:rPr>
        <w:t>Развивающие:</w:t>
      </w:r>
    </w:p>
    <w:p w:rsidR="00FA2786" w:rsidRPr="00FA2786" w:rsidRDefault="00FA2786" w:rsidP="00FA2786">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FA2786">
        <w:rPr>
          <w:rFonts w:ascii="Times New Roman" w:eastAsia="Times New Roman" w:hAnsi="Times New Roman" w:cs="Times New Roman"/>
          <w:bCs/>
          <w:spacing w:val="3"/>
          <w:sz w:val="24"/>
          <w:szCs w:val="24"/>
          <w:lang w:eastAsia="ru-RU"/>
        </w:rPr>
        <w:t xml:space="preserve"> • развивать умения и навыки исследовательского поиска;</w:t>
      </w:r>
    </w:p>
    <w:p w:rsidR="00FA2786" w:rsidRPr="00FA2786" w:rsidRDefault="00FA2786" w:rsidP="00FA2786">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FA2786">
        <w:rPr>
          <w:rFonts w:ascii="Times New Roman" w:eastAsia="Times New Roman" w:hAnsi="Times New Roman" w:cs="Times New Roman"/>
          <w:bCs/>
          <w:spacing w:val="3"/>
          <w:sz w:val="24"/>
          <w:szCs w:val="24"/>
          <w:lang w:eastAsia="ru-RU"/>
        </w:rPr>
        <w:t xml:space="preserve"> • развивать познавательные потребности и способности;</w:t>
      </w:r>
    </w:p>
    <w:p w:rsidR="00FA2786" w:rsidRPr="00FA2786" w:rsidRDefault="00FA2786" w:rsidP="00FA2786">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FA2786">
        <w:rPr>
          <w:rFonts w:ascii="Times New Roman" w:eastAsia="Times New Roman" w:hAnsi="Times New Roman" w:cs="Times New Roman"/>
          <w:bCs/>
          <w:spacing w:val="3"/>
          <w:sz w:val="24"/>
          <w:szCs w:val="24"/>
          <w:lang w:eastAsia="ru-RU"/>
        </w:rPr>
        <w:t xml:space="preserve"> • развивать познавательную инициативу обучающихся, умение сравнивать вещи и явления, устанавливать простые связи и отношения между ними. Воспитательные:</w:t>
      </w:r>
    </w:p>
    <w:p w:rsidR="00FA2786" w:rsidRPr="00FA2786" w:rsidRDefault="00FA2786" w:rsidP="00FA2786">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FA2786">
        <w:rPr>
          <w:rFonts w:ascii="Times New Roman" w:eastAsia="Times New Roman" w:hAnsi="Times New Roman" w:cs="Times New Roman"/>
          <w:bCs/>
          <w:spacing w:val="3"/>
          <w:sz w:val="24"/>
          <w:szCs w:val="24"/>
          <w:lang w:eastAsia="ru-RU"/>
        </w:rPr>
        <w:t xml:space="preserve"> • воспитывать аккуратность, интерес к окружающему миру;</w:t>
      </w:r>
    </w:p>
    <w:p w:rsidR="00FA2786" w:rsidRPr="00FA2786" w:rsidRDefault="00FA2786" w:rsidP="00FA2786">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FA2786">
        <w:rPr>
          <w:rFonts w:ascii="Times New Roman" w:eastAsia="Times New Roman" w:hAnsi="Times New Roman" w:cs="Times New Roman"/>
          <w:bCs/>
          <w:spacing w:val="3"/>
          <w:sz w:val="24"/>
          <w:szCs w:val="24"/>
          <w:lang w:eastAsia="ru-RU"/>
        </w:rPr>
        <w:t xml:space="preserve"> • воспитать творческую личность;</w:t>
      </w:r>
    </w:p>
    <w:p w:rsidR="00FA2786" w:rsidRDefault="00FA2786" w:rsidP="00FA2786">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FA2786">
        <w:rPr>
          <w:rFonts w:ascii="Times New Roman" w:eastAsia="Times New Roman" w:hAnsi="Times New Roman" w:cs="Times New Roman"/>
          <w:bCs/>
          <w:spacing w:val="3"/>
          <w:sz w:val="24"/>
          <w:szCs w:val="24"/>
          <w:lang w:eastAsia="ru-RU"/>
        </w:rPr>
        <w:t xml:space="preserve"> • воспитывать самостоятельность, умение работать в коллективе.</w:t>
      </w:r>
    </w:p>
    <w:p w:rsidR="00FA2786" w:rsidRDefault="00FA2786" w:rsidP="00FA2786">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p>
    <w:p w:rsidR="00FA2786" w:rsidRPr="00FA2786" w:rsidRDefault="00FA2786" w:rsidP="00FA2786">
      <w:pPr>
        <w:widowControl w:val="0"/>
        <w:spacing w:after="0" w:line="240" w:lineRule="auto"/>
        <w:ind w:right="-1"/>
        <w:outlineLvl w:val="0"/>
        <w:rPr>
          <w:rFonts w:ascii="Times New Roman" w:eastAsia="Times New Roman" w:hAnsi="Times New Roman" w:cs="Times New Roman"/>
          <w:b/>
          <w:bCs/>
          <w:spacing w:val="3"/>
          <w:sz w:val="24"/>
          <w:szCs w:val="24"/>
          <w:lang w:eastAsia="ru-RU"/>
        </w:rPr>
      </w:pPr>
      <w:r w:rsidRPr="00FA2786">
        <w:rPr>
          <w:rFonts w:ascii="Times New Roman" w:eastAsia="Times New Roman" w:hAnsi="Times New Roman" w:cs="Times New Roman"/>
          <w:bCs/>
          <w:spacing w:val="3"/>
          <w:sz w:val="24"/>
          <w:szCs w:val="24"/>
          <w:lang w:eastAsia="ru-RU"/>
        </w:rPr>
        <w:t xml:space="preserve">          </w:t>
      </w:r>
      <w:r>
        <w:rPr>
          <w:rFonts w:ascii="Times New Roman" w:eastAsia="Times New Roman" w:hAnsi="Times New Roman" w:cs="Times New Roman"/>
          <w:bCs/>
          <w:spacing w:val="3"/>
          <w:sz w:val="24"/>
          <w:szCs w:val="24"/>
          <w:lang w:eastAsia="ru-RU"/>
        </w:rPr>
        <w:t xml:space="preserve">     </w:t>
      </w:r>
      <w:r w:rsidRPr="00FA2786">
        <w:rPr>
          <w:rFonts w:ascii="Times New Roman" w:eastAsia="Times New Roman" w:hAnsi="Times New Roman" w:cs="Times New Roman"/>
          <w:b/>
          <w:bCs/>
          <w:spacing w:val="3"/>
          <w:sz w:val="24"/>
          <w:szCs w:val="24"/>
          <w:lang w:eastAsia="ru-RU"/>
        </w:rPr>
        <w:t xml:space="preserve">Планируемые результаты </w:t>
      </w:r>
    </w:p>
    <w:p w:rsidR="00FA2786" w:rsidRPr="00FA2786" w:rsidRDefault="00FA2786" w:rsidP="00FA2786">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FA2786">
        <w:rPr>
          <w:rFonts w:ascii="Times New Roman" w:eastAsia="Times New Roman" w:hAnsi="Times New Roman" w:cs="Times New Roman"/>
          <w:bCs/>
          <w:spacing w:val="3"/>
          <w:sz w:val="24"/>
          <w:szCs w:val="24"/>
          <w:lang w:eastAsia="ru-RU"/>
        </w:rPr>
        <w:t xml:space="preserve">Личностные результаты Обучающийся получит возможность для формирования следующих личностных результатов: </w:t>
      </w:r>
    </w:p>
    <w:p w:rsidR="00FA2786" w:rsidRPr="00FA2786" w:rsidRDefault="00FA2786" w:rsidP="00FA2786">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FA2786">
        <w:rPr>
          <w:rFonts w:ascii="Times New Roman" w:eastAsia="Times New Roman" w:hAnsi="Times New Roman" w:cs="Times New Roman"/>
          <w:bCs/>
          <w:spacing w:val="3"/>
          <w:sz w:val="24"/>
          <w:szCs w:val="24"/>
          <w:lang w:eastAsia="ru-RU"/>
        </w:rPr>
        <w:t xml:space="preserve"> • развитие познавательных интересов, интеллектуальных и творческих способностей;</w:t>
      </w:r>
    </w:p>
    <w:p w:rsidR="00FA2786" w:rsidRPr="00FA2786" w:rsidRDefault="00FA2786" w:rsidP="00FA2786">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FA2786">
        <w:rPr>
          <w:rFonts w:ascii="Times New Roman" w:eastAsia="Times New Roman" w:hAnsi="Times New Roman" w:cs="Times New Roman"/>
          <w:bCs/>
          <w:spacing w:val="3"/>
          <w:sz w:val="24"/>
          <w:szCs w:val="24"/>
          <w:lang w:eastAsia="ru-RU"/>
        </w:rPr>
        <w:t xml:space="preserve"> • убеждённость в возможности познания природы, в необходимости разумного использования достижений науки и технологий для дальнейшего развития человеческого общества, уважение к творцам науки и техники, отношение к физике как к элементу общечеловеческой культуры;</w:t>
      </w:r>
    </w:p>
    <w:p w:rsidR="00FA2786" w:rsidRPr="00FA2786" w:rsidRDefault="00FA2786" w:rsidP="00FA2786">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FA2786">
        <w:rPr>
          <w:rFonts w:ascii="Times New Roman" w:eastAsia="Times New Roman" w:hAnsi="Times New Roman" w:cs="Times New Roman"/>
          <w:bCs/>
          <w:spacing w:val="3"/>
          <w:sz w:val="24"/>
          <w:szCs w:val="24"/>
          <w:lang w:eastAsia="ru-RU"/>
        </w:rPr>
        <w:t xml:space="preserve"> • самостоятельность в приобретении новых знаний и практических умений; • готовность к выбору жизненного пути в соответствии с собственными интересами и возможностями;</w:t>
      </w:r>
    </w:p>
    <w:p w:rsidR="00FA2786" w:rsidRPr="00FA2786" w:rsidRDefault="00FA2786" w:rsidP="00FA2786">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FA2786">
        <w:rPr>
          <w:rFonts w:ascii="Times New Roman" w:eastAsia="Times New Roman" w:hAnsi="Times New Roman" w:cs="Times New Roman"/>
          <w:bCs/>
          <w:spacing w:val="3"/>
          <w:sz w:val="24"/>
          <w:szCs w:val="24"/>
          <w:lang w:eastAsia="ru-RU"/>
        </w:rPr>
        <w:t xml:space="preserve"> • мотивация образовательной деятельности на основе личностно ориентированного подхода; • формирование ценностного отношения друг к другу, к учителю, к авторам открытий и изобретений, к результатам обучения. </w:t>
      </w:r>
      <w:proofErr w:type="spellStart"/>
      <w:r w:rsidRPr="00FA2786">
        <w:rPr>
          <w:rFonts w:ascii="Times New Roman" w:eastAsia="Times New Roman" w:hAnsi="Times New Roman" w:cs="Times New Roman"/>
          <w:bCs/>
          <w:spacing w:val="3"/>
          <w:sz w:val="24"/>
          <w:szCs w:val="24"/>
          <w:lang w:eastAsia="ru-RU"/>
        </w:rPr>
        <w:t>Метапредметные</w:t>
      </w:r>
      <w:proofErr w:type="spellEnd"/>
      <w:r w:rsidRPr="00FA2786">
        <w:rPr>
          <w:rFonts w:ascii="Times New Roman" w:eastAsia="Times New Roman" w:hAnsi="Times New Roman" w:cs="Times New Roman"/>
          <w:bCs/>
          <w:spacing w:val="3"/>
          <w:sz w:val="24"/>
          <w:szCs w:val="24"/>
          <w:lang w:eastAsia="ru-RU"/>
        </w:rPr>
        <w:t xml:space="preserve"> результаты Обучающийся получит возможность для формирования следующих </w:t>
      </w:r>
      <w:proofErr w:type="spellStart"/>
      <w:r w:rsidRPr="00FA2786">
        <w:rPr>
          <w:rFonts w:ascii="Times New Roman" w:eastAsia="Times New Roman" w:hAnsi="Times New Roman" w:cs="Times New Roman"/>
          <w:bCs/>
          <w:spacing w:val="3"/>
          <w:sz w:val="24"/>
          <w:szCs w:val="24"/>
          <w:lang w:eastAsia="ru-RU"/>
        </w:rPr>
        <w:t>метапредметных</w:t>
      </w:r>
      <w:proofErr w:type="spellEnd"/>
      <w:r w:rsidRPr="00FA2786">
        <w:rPr>
          <w:rFonts w:ascii="Times New Roman" w:eastAsia="Times New Roman" w:hAnsi="Times New Roman" w:cs="Times New Roman"/>
          <w:bCs/>
          <w:spacing w:val="3"/>
          <w:sz w:val="24"/>
          <w:szCs w:val="24"/>
          <w:lang w:eastAsia="ru-RU"/>
        </w:rPr>
        <w:t xml:space="preserve"> результатов: </w:t>
      </w:r>
    </w:p>
    <w:p w:rsidR="00FA2786" w:rsidRPr="00FA2786" w:rsidRDefault="00FA2786" w:rsidP="00FA2786">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FA2786">
        <w:rPr>
          <w:rFonts w:ascii="Times New Roman" w:eastAsia="Times New Roman" w:hAnsi="Times New Roman" w:cs="Times New Roman"/>
          <w:bCs/>
          <w:spacing w:val="3"/>
          <w:sz w:val="24"/>
          <w:szCs w:val="24"/>
          <w:lang w:eastAsia="ru-RU"/>
        </w:rPr>
        <w:t xml:space="preserve"> • овладение навыками самостоятельного приобретения новых знаний, организации учебной деятельности, постановки целей, планирования, самоконтроля и оценки результатов своей деятельности, умениями предвидеть возможные результаты своих действий;</w:t>
      </w:r>
    </w:p>
    <w:p w:rsidR="00FA2786" w:rsidRPr="00FA2786" w:rsidRDefault="00FA2786" w:rsidP="00FA2786">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FA2786">
        <w:rPr>
          <w:rFonts w:ascii="Times New Roman" w:eastAsia="Times New Roman" w:hAnsi="Times New Roman" w:cs="Times New Roman"/>
          <w:bCs/>
          <w:spacing w:val="3"/>
          <w:sz w:val="24"/>
          <w:szCs w:val="24"/>
          <w:lang w:eastAsia="ru-RU"/>
        </w:rPr>
        <w:t xml:space="preserve"> • понимание различий между исходными фактами и гипотезами для их объяснения, теоретическими моделями и реальными объектами, овладение универсальными учебными действиями на примерах гипотез для объяснения известных фактов и экспериментальной проверки выдвигаемых гипотез, разработки теоретических моделей процессов или явлений;</w:t>
      </w:r>
    </w:p>
    <w:p w:rsidR="00FA2786" w:rsidRPr="00FA2786" w:rsidRDefault="00FA2786" w:rsidP="00FA2786">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FA2786">
        <w:rPr>
          <w:rFonts w:ascii="Times New Roman" w:eastAsia="Times New Roman" w:hAnsi="Times New Roman" w:cs="Times New Roman"/>
          <w:bCs/>
          <w:spacing w:val="3"/>
          <w:sz w:val="24"/>
          <w:szCs w:val="24"/>
          <w:lang w:eastAsia="ru-RU"/>
        </w:rPr>
        <w:t xml:space="preserve"> • формирование умений воспринимать, перерабатывать и предъявлять информацию в словесной, образной, символической формах, анализировать </w:t>
      </w:r>
      <w:proofErr w:type="spellStart"/>
      <w:r w:rsidRPr="00FA2786">
        <w:rPr>
          <w:rFonts w:ascii="Times New Roman" w:eastAsia="Times New Roman" w:hAnsi="Times New Roman" w:cs="Times New Roman"/>
          <w:bCs/>
          <w:spacing w:val="3"/>
          <w:sz w:val="24"/>
          <w:szCs w:val="24"/>
          <w:lang w:eastAsia="ru-RU"/>
        </w:rPr>
        <w:t>иперерабатывать</w:t>
      </w:r>
      <w:proofErr w:type="spellEnd"/>
      <w:r w:rsidRPr="00FA2786">
        <w:rPr>
          <w:rFonts w:ascii="Times New Roman" w:eastAsia="Times New Roman" w:hAnsi="Times New Roman" w:cs="Times New Roman"/>
          <w:bCs/>
          <w:spacing w:val="3"/>
          <w:sz w:val="24"/>
          <w:szCs w:val="24"/>
          <w:lang w:eastAsia="ru-RU"/>
        </w:rPr>
        <w:t xml:space="preserve"> полученную информацию в соответствии с поставленными задачами, выделять основное </w:t>
      </w:r>
      <w:r w:rsidRPr="00FA2786">
        <w:rPr>
          <w:rFonts w:ascii="Times New Roman" w:eastAsia="Times New Roman" w:hAnsi="Times New Roman" w:cs="Times New Roman"/>
          <w:bCs/>
          <w:spacing w:val="3"/>
          <w:sz w:val="24"/>
          <w:szCs w:val="24"/>
          <w:lang w:eastAsia="ru-RU"/>
        </w:rPr>
        <w:lastRenderedPageBreak/>
        <w:t>содержание прочитанного текста, находить в нём ответы на поставленные вопросы и излагать его;</w:t>
      </w:r>
    </w:p>
    <w:p w:rsidR="00FA2786" w:rsidRPr="00FA2786" w:rsidRDefault="00FA2786" w:rsidP="00FA2786">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FA2786">
        <w:rPr>
          <w:rFonts w:ascii="Times New Roman" w:eastAsia="Times New Roman" w:hAnsi="Times New Roman" w:cs="Times New Roman"/>
          <w:bCs/>
          <w:spacing w:val="3"/>
          <w:sz w:val="24"/>
          <w:szCs w:val="24"/>
          <w:lang w:eastAsia="ru-RU"/>
        </w:rPr>
        <w:t xml:space="preserve"> • приобретение опыта самостоятельного поиска, анализа и </w:t>
      </w:r>
      <w:proofErr w:type="gramStart"/>
      <w:r w:rsidRPr="00FA2786">
        <w:rPr>
          <w:rFonts w:ascii="Times New Roman" w:eastAsia="Times New Roman" w:hAnsi="Times New Roman" w:cs="Times New Roman"/>
          <w:bCs/>
          <w:spacing w:val="3"/>
          <w:sz w:val="24"/>
          <w:szCs w:val="24"/>
          <w:lang w:eastAsia="ru-RU"/>
        </w:rPr>
        <w:t>отбора информации с использованием различных источников</w:t>
      </w:r>
      <w:proofErr w:type="gramEnd"/>
      <w:r w:rsidRPr="00FA2786">
        <w:rPr>
          <w:rFonts w:ascii="Times New Roman" w:eastAsia="Times New Roman" w:hAnsi="Times New Roman" w:cs="Times New Roman"/>
          <w:bCs/>
          <w:spacing w:val="3"/>
          <w:sz w:val="24"/>
          <w:szCs w:val="24"/>
          <w:lang w:eastAsia="ru-RU"/>
        </w:rPr>
        <w:t xml:space="preserve"> и новых информационных технологий для решения познавательных задач; </w:t>
      </w:r>
    </w:p>
    <w:p w:rsidR="00FA2786" w:rsidRPr="00FA2786" w:rsidRDefault="00FA2786" w:rsidP="00FA2786">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FA2786">
        <w:rPr>
          <w:rFonts w:ascii="Times New Roman" w:eastAsia="Times New Roman" w:hAnsi="Times New Roman" w:cs="Times New Roman"/>
          <w:bCs/>
          <w:spacing w:val="3"/>
          <w:sz w:val="24"/>
          <w:szCs w:val="24"/>
          <w:lang w:eastAsia="ru-RU"/>
        </w:rPr>
        <w:t>• развитие монологической и диалогической речи, умения выражать свои мысли, способности выслушивать собеседника, понимать его точку зрения, признавать право другого человека на иное мнение;</w:t>
      </w:r>
    </w:p>
    <w:p w:rsidR="00FA2786" w:rsidRPr="00FA2786" w:rsidRDefault="00FA2786" w:rsidP="00FA2786">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FA2786">
        <w:rPr>
          <w:rFonts w:ascii="Times New Roman" w:eastAsia="Times New Roman" w:hAnsi="Times New Roman" w:cs="Times New Roman"/>
          <w:bCs/>
          <w:spacing w:val="3"/>
          <w:sz w:val="24"/>
          <w:szCs w:val="24"/>
          <w:lang w:eastAsia="ru-RU"/>
        </w:rPr>
        <w:t xml:space="preserve"> • освоение приёмов действий в нестандартных ситуациях, овладение эвристическими методами решения проблем; </w:t>
      </w:r>
    </w:p>
    <w:p w:rsidR="00FA2786" w:rsidRPr="00FA2786" w:rsidRDefault="00FA2786" w:rsidP="00FA2786">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FA2786">
        <w:rPr>
          <w:rFonts w:ascii="Times New Roman" w:eastAsia="Times New Roman" w:hAnsi="Times New Roman" w:cs="Times New Roman"/>
          <w:bCs/>
          <w:spacing w:val="3"/>
          <w:sz w:val="24"/>
          <w:szCs w:val="24"/>
          <w:lang w:eastAsia="ru-RU"/>
        </w:rPr>
        <w:t>• формирование умений работать в группе с выполнением различных социальных ролей, представлять и отстаивать свои взгляды и убеждения, вести дискуссию.</w:t>
      </w:r>
    </w:p>
    <w:p w:rsidR="00FA2786" w:rsidRPr="00FA2786" w:rsidRDefault="00FA2786" w:rsidP="00FA2786">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p>
    <w:p w:rsidR="00FA2786" w:rsidRPr="00FA2786" w:rsidRDefault="00FA2786" w:rsidP="00FA2786">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FA2786">
        <w:rPr>
          <w:rFonts w:ascii="Times New Roman" w:eastAsia="Times New Roman" w:hAnsi="Times New Roman" w:cs="Times New Roman"/>
          <w:bCs/>
          <w:spacing w:val="3"/>
          <w:sz w:val="24"/>
          <w:szCs w:val="24"/>
          <w:lang w:eastAsia="ru-RU"/>
        </w:rPr>
        <w:t>Регулятивные УУД Обучающийся получит возможность для формирования следующих регулятивных УУД.</w:t>
      </w:r>
    </w:p>
    <w:p w:rsidR="00FA2786" w:rsidRPr="00FA2786" w:rsidRDefault="00FA2786" w:rsidP="00FA2786">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FA2786">
        <w:rPr>
          <w:rFonts w:ascii="Times New Roman" w:eastAsia="Times New Roman" w:hAnsi="Times New Roman" w:cs="Times New Roman"/>
          <w:bCs/>
          <w:spacing w:val="3"/>
          <w:sz w:val="24"/>
          <w:szCs w:val="24"/>
          <w:lang w:eastAsia="ru-RU"/>
        </w:rPr>
        <w:t xml:space="preserve">               1. Умение самостоятельно определять цели обучения, ставить и формулировать новые задачи в учёбе и познавательной деятельности, развивать мотивы и интересы своей познавательной деятельности.</w:t>
      </w:r>
    </w:p>
    <w:p w:rsidR="00FA2786" w:rsidRPr="00FA2786" w:rsidRDefault="00FA2786" w:rsidP="00FA2786">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FA2786">
        <w:rPr>
          <w:rFonts w:ascii="Times New Roman" w:eastAsia="Times New Roman" w:hAnsi="Times New Roman" w:cs="Times New Roman"/>
          <w:bCs/>
          <w:spacing w:val="3"/>
          <w:sz w:val="24"/>
          <w:szCs w:val="24"/>
          <w:lang w:eastAsia="ru-RU"/>
        </w:rPr>
        <w:t xml:space="preserve"> Обучающийся сможет:</w:t>
      </w:r>
    </w:p>
    <w:p w:rsidR="00FA2786" w:rsidRPr="00FA2786" w:rsidRDefault="00FA2786" w:rsidP="00FA2786">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FA2786">
        <w:rPr>
          <w:rFonts w:ascii="Times New Roman" w:eastAsia="Times New Roman" w:hAnsi="Times New Roman" w:cs="Times New Roman"/>
          <w:bCs/>
          <w:spacing w:val="3"/>
          <w:sz w:val="24"/>
          <w:szCs w:val="24"/>
          <w:lang w:eastAsia="ru-RU"/>
        </w:rPr>
        <w:t xml:space="preserve"> • анализировать существующие и планировать будущие образовательные результаты;</w:t>
      </w:r>
    </w:p>
    <w:p w:rsidR="00FA2786" w:rsidRPr="00FA2786" w:rsidRDefault="00FA2786" w:rsidP="00FA2786">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FA2786">
        <w:rPr>
          <w:rFonts w:ascii="Times New Roman" w:eastAsia="Times New Roman" w:hAnsi="Times New Roman" w:cs="Times New Roman"/>
          <w:bCs/>
          <w:spacing w:val="3"/>
          <w:sz w:val="24"/>
          <w:szCs w:val="24"/>
          <w:lang w:eastAsia="ru-RU"/>
        </w:rPr>
        <w:t xml:space="preserve"> • идентифицировать собственные проблемы и определять главную проблему;</w:t>
      </w:r>
    </w:p>
    <w:p w:rsidR="00FA2786" w:rsidRPr="00FA2786" w:rsidRDefault="00FA2786" w:rsidP="00FA2786">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FA2786">
        <w:rPr>
          <w:rFonts w:ascii="Times New Roman" w:eastAsia="Times New Roman" w:hAnsi="Times New Roman" w:cs="Times New Roman"/>
          <w:bCs/>
          <w:spacing w:val="3"/>
          <w:sz w:val="24"/>
          <w:szCs w:val="24"/>
          <w:lang w:eastAsia="ru-RU"/>
        </w:rPr>
        <w:t>• выдвигать версии решения проблемы, формулировать гипотезы, предвосхищать конечный результат;</w:t>
      </w:r>
    </w:p>
    <w:p w:rsidR="00FA2786" w:rsidRPr="00FA2786" w:rsidRDefault="00FA2786" w:rsidP="00FA2786">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FA2786">
        <w:rPr>
          <w:rFonts w:ascii="Times New Roman" w:eastAsia="Times New Roman" w:hAnsi="Times New Roman" w:cs="Times New Roman"/>
          <w:bCs/>
          <w:spacing w:val="3"/>
          <w:sz w:val="24"/>
          <w:szCs w:val="24"/>
          <w:lang w:eastAsia="ru-RU"/>
        </w:rPr>
        <w:t xml:space="preserve"> • ставить цель деятельности на основе определённой проблемы и существующих возможностей;</w:t>
      </w:r>
    </w:p>
    <w:p w:rsidR="00FA2786" w:rsidRPr="00FA2786" w:rsidRDefault="00FA2786" w:rsidP="00FA2786">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FA2786">
        <w:rPr>
          <w:rFonts w:ascii="Times New Roman" w:eastAsia="Times New Roman" w:hAnsi="Times New Roman" w:cs="Times New Roman"/>
          <w:bCs/>
          <w:spacing w:val="3"/>
          <w:sz w:val="24"/>
          <w:szCs w:val="24"/>
          <w:lang w:eastAsia="ru-RU"/>
        </w:rPr>
        <w:t xml:space="preserve"> • формулировать учебные задачи как шаги достижения </w:t>
      </w:r>
      <w:proofErr w:type="spellStart"/>
      <w:r w:rsidRPr="00FA2786">
        <w:rPr>
          <w:rFonts w:ascii="Times New Roman" w:eastAsia="Times New Roman" w:hAnsi="Times New Roman" w:cs="Times New Roman"/>
          <w:bCs/>
          <w:spacing w:val="3"/>
          <w:sz w:val="24"/>
          <w:szCs w:val="24"/>
          <w:lang w:eastAsia="ru-RU"/>
        </w:rPr>
        <w:t>поставленнойцели</w:t>
      </w:r>
      <w:proofErr w:type="spellEnd"/>
      <w:r w:rsidRPr="00FA2786">
        <w:rPr>
          <w:rFonts w:ascii="Times New Roman" w:eastAsia="Times New Roman" w:hAnsi="Times New Roman" w:cs="Times New Roman"/>
          <w:bCs/>
          <w:spacing w:val="3"/>
          <w:sz w:val="24"/>
          <w:szCs w:val="24"/>
          <w:lang w:eastAsia="ru-RU"/>
        </w:rPr>
        <w:t xml:space="preserve"> деятельности;</w:t>
      </w:r>
    </w:p>
    <w:p w:rsidR="00FA2786" w:rsidRPr="00FA2786" w:rsidRDefault="00FA2786" w:rsidP="00FA2786">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FA2786">
        <w:rPr>
          <w:rFonts w:ascii="Times New Roman" w:eastAsia="Times New Roman" w:hAnsi="Times New Roman" w:cs="Times New Roman"/>
          <w:bCs/>
          <w:spacing w:val="3"/>
          <w:sz w:val="24"/>
          <w:szCs w:val="24"/>
          <w:lang w:eastAsia="ru-RU"/>
        </w:rPr>
        <w:t xml:space="preserve"> • обосновывать целевые ориентиры и приоритеты ссылками на ценности, указывая и обосновывая логическую последовательность шагов.</w:t>
      </w:r>
    </w:p>
    <w:p w:rsidR="00FA2786" w:rsidRPr="00FA2786" w:rsidRDefault="00FA2786" w:rsidP="00FA2786">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FA2786">
        <w:rPr>
          <w:rFonts w:ascii="Times New Roman" w:eastAsia="Times New Roman" w:hAnsi="Times New Roman" w:cs="Times New Roman"/>
          <w:bCs/>
          <w:spacing w:val="3"/>
          <w:sz w:val="24"/>
          <w:szCs w:val="24"/>
          <w:lang w:eastAsia="ru-RU"/>
        </w:rPr>
        <w:t xml:space="preserve">                       2. 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FA2786" w:rsidRPr="00FA2786" w:rsidRDefault="00FA2786" w:rsidP="00FA2786">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FA2786">
        <w:rPr>
          <w:rFonts w:ascii="Times New Roman" w:eastAsia="Times New Roman" w:hAnsi="Times New Roman" w:cs="Times New Roman"/>
          <w:bCs/>
          <w:spacing w:val="3"/>
          <w:sz w:val="24"/>
          <w:szCs w:val="24"/>
          <w:lang w:eastAsia="ru-RU"/>
        </w:rPr>
        <w:t xml:space="preserve"> Обучающийся сможет: • определять необходимое(</w:t>
      </w:r>
      <w:proofErr w:type="spellStart"/>
      <w:r w:rsidRPr="00FA2786">
        <w:rPr>
          <w:rFonts w:ascii="Times New Roman" w:eastAsia="Times New Roman" w:hAnsi="Times New Roman" w:cs="Times New Roman"/>
          <w:bCs/>
          <w:spacing w:val="3"/>
          <w:sz w:val="24"/>
          <w:szCs w:val="24"/>
          <w:lang w:eastAsia="ru-RU"/>
        </w:rPr>
        <w:t>ые</w:t>
      </w:r>
      <w:proofErr w:type="spellEnd"/>
      <w:r w:rsidRPr="00FA2786">
        <w:rPr>
          <w:rFonts w:ascii="Times New Roman" w:eastAsia="Times New Roman" w:hAnsi="Times New Roman" w:cs="Times New Roman"/>
          <w:bCs/>
          <w:spacing w:val="3"/>
          <w:sz w:val="24"/>
          <w:szCs w:val="24"/>
          <w:lang w:eastAsia="ru-RU"/>
        </w:rPr>
        <w:t>) действие(я) в соответствии с учебной и познавательной задачами и составлять алгоритм его(их) выполнения;</w:t>
      </w:r>
    </w:p>
    <w:p w:rsidR="00FA2786" w:rsidRPr="00FA2786" w:rsidRDefault="00FA2786" w:rsidP="00FA2786">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FA2786">
        <w:rPr>
          <w:rFonts w:ascii="Times New Roman" w:eastAsia="Times New Roman" w:hAnsi="Times New Roman" w:cs="Times New Roman"/>
          <w:bCs/>
          <w:spacing w:val="3"/>
          <w:sz w:val="24"/>
          <w:szCs w:val="24"/>
          <w:lang w:eastAsia="ru-RU"/>
        </w:rPr>
        <w:t xml:space="preserve"> • обосновывать и осуществлять выбор наиболее эффективных способов решения учебных и познавательных задач;</w:t>
      </w:r>
    </w:p>
    <w:p w:rsidR="00FA2786" w:rsidRPr="00FA2786" w:rsidRDefault="00FA2786" w:rsidP="00FA2786">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FA2786">
        <w:rPr>
          <w:rFonts w:ascii="Times New Roman" w:eastAsia="Times New Roman" w:hAnsi="Times New Roman" w:cs="Times New Roman"/>
          <w:bCs/>
          <w:spacing w:val="3"/>
          <w:sz w:val="24"/>
          <w:szCs w:val="24"/>
          <w:lang w:eastAsia="ru-RU"/>
        </w:rPr>
        <w:t xml:space="preserve"> • определять/находить, в том числе из предложенных вариантов, условия для выполнения учебной и познавательной задач; </w:t>
      </w:r>
    </w:p>
    <w:p w:rsidR="00FA2786" w:rsidRPr="00FA2786" w:rsidRDefault="00FA2786" w:rsidP="00FA2786">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FA2786">
        <w:rPr>
          <w:rFonts w:ascii="Times New Roman" w:eastAsia="Times New Roman" w:hAnsi="Times New Roman" w:cs="Times New Roman"/>
          <w:bCs/>
          <w:spacing w:val="3"/>
          <w:sz w:val="24"/>
          <w:szCs w:val="24"/>
          <w:lang w:eastAsia="ru-RU"/>
        </w:rPr>
        <w:t>• выстраивать жизненные планы на краткосрочное будущее (заявлять целевые ориентиры, ставить адекватные им задачи и предлагать действия, указывая и обосновывая логическую последовательность шагов);</w:t>
      </w:r>
    </w:p>
    <w:p w:rsidR="00FA2786" w:rsidRPr="00FA2786" w:rsidRDefault="00FA2786" w:rsidP="00FA2786">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FA2786">
        <w:rPr>
          <w:rFonts w:ascii="Times New Roman" w:eastAsia="Times New Roman" w:hAnsi="Times New Roman" w:cs="Times New Roman"/>
          <w:bCs/>
          <w:spacing w:val="3"/>
          <w:sz w:val="24"/>
          <w:szCs w:val="24"/>
          <w:lang w:eastAsia="ru-RU"/>
        </w:rPr>
        <w:t xml:space="preserve"> • выбирать из предложенных вариантов и самостоятельно искать средства/ресурсы для решения задачи/достижения цели;</w:t>
      </w:r>
    </w:p>
    <w:p w:rsidR="00FA2786" w:rsidRPr="00FA2786" w:rsidRDefault="00FA2786" w:rsidP="00FA2786">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FA2786">
        <w:rPr>
          <w:rFonts w:ascii="Times New Roman" w:eastAsia="Times New Roman" w:hAnsi="Times New Roman" w:cs="Times New Roman"/>
          <w:bCs/>
          <w:spacing w:val="3"/>
          <w:sz w:val="24"/>
          <w:szCs w:val="24"/>
          <w:lang w:eastAsia="ru-RU"/>
        </w:rPr>
        <w:t xml:space="preserve"> • составлять план решения проблемы (выполнения проекта, проведения исследования);</w:t>
      </w:r>
    </w:p>
    <w:p w:rsidR="00FA2786" w:rsidRPr="00FA2786" w:rsidRDefault="00FA2786" w:rsidP="00FA2786">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FA2786">
        <w:rPr>
          <w:rFonts w:ascii="Times New Roman" w:eastAsia="Times New Roman" w:hAnsi="Times New Roman" w:cs="Times New Roman"/>
          <w:bCs/>
          <w:spacing w:val="3"/>
          <w:sz w:val="24"/>
          <w:szCs w:val="24"/>
          <w:lang w:eastAsia="ru-RU"/>
        </w:rPr>
        <w:t xml:space="preserve"> • определять потенциальные затруднения при решении учебной и познавательной задачи и находить средства для их устранения;</w:t>
      </w:r>
    </w:p>
    <w:p w:rsidR="00FA2786" w:rsidRPr="00FA2786" w:rsidRDefault="00FA2786" w:rsidP="00FA2786">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FA2786">
        <w:rPr>
          <w:rFonts w:ascii="Times New Roman" w:eastAsia="Times New Roman" w:hAnsi="Times New Roman" w:cs="Times New Roman"/>
          <w:bCs/>
          <w:spacing w:val="3"/>
          <w:sz w:val="24"/>
          <w:szCs w:val="24"/>
          <w:lang w:eastAsia="ru-RU"/>
        </w:rPr>
        <w:t xml:space="preserve"> • описывать свой опыт, оформляя его для передачи другим людям </w:t>
      </w:r>
      <w:proofErr w:type="spellStart"/>
      <w:r w:rsidRPr="00FA2786">
        <w:rPr>
          <w:rFonts w:ascii="Times New Roman" w:eastAsia="Times New Roman" w:hAnsi="Times New Roman" w:cs="Times New Roman"/>
          <w:bCs/>
          <w:spacing w:val="3"/>
          <w:sz w:val="24"/>
          <w:szCs w:val="24"/>
          <w:lang w:eastAsia="ru-RU"/>
        </w:rPr>
        <w:t>ввиде</w:t>
      </w:r>
      <w:proofErr w:type="spellEnd"/>
      <w:r w:rsidRPr="00FA2786">
        <w:rPr>
          <w:rFonts w:ascii="Times New Roman" w:eastAsia="Times New Roman" w:hAnsi="Times New Roman" w:cs="Times New Roman"/>
          <w:bCs/>
          <w:spacing w:val="3"/>
          <w:sz w:val="24"/>
          <w:szCs w:val="24"/>
          <w:lang w:eastAsia="ru-RU"/>
        </w:rPr>
        <w:t xml:space="preserve"> технологии решения практических задач определённого класса;</w:t>
      </w:r>
    </w:p>
    <w:p w:rsidR="00FA2786" w:rsidRPr="00FA2786" w:rsidRDefault="00FA2786" w:rsidP="00FA2786">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FA2786">
        <w:rPr>
          <w:rFonts w:ascii="Times New Roman" w:eastAsia="Times New Roman" w:hAnsi="Times New Roman" w:cs="Times New Roman"/>
          <w:bCs/>
          <w:spacing w:val="3"/>
          <w:sz w:val="24"/>
          <w:szCs w:val="24"/>
          <w:lang w:eastAsia="ru-RU"/>
        </w:rPr>
        <w:t xml:space="preserve"> • планировать и корректировать свою индивидуальную образовательную траекторию. </w:t>
      </w:r>
    </w:p>
    <w:p w:rsidR="00FA2786" w:rsidRPr="00FA2786" w:rsidRDefault="00FA2786" w:rsidP="00FA2786">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FA2786">
        <w:rPr>
          <w:rFonts w:ascii="Times New Roman" w:eastAsia="Times New Roman" w:hAnsi="Times New Roman" w:cs="Times New Roman"/>
          <w:bCs/>
          <w:spacing w:val="3"/>
          <w:sz w:val="24"/>
          <w:szCs w:val="24"/>
          <w:lang w:eastAsia="ru-RU"/>
        </w:rPr>
        <w:t xml:space="preserve">                       3. Умение соотносить свои действия с планируемыми результатами, осуществлять контроль своей деятельности в процессе </w:t>
      </w:r>
      <w:proofErr w:type="spellStart"/>
      <w:r w:rsidRPr="00FA2786">
        <w:rPr>
          <w:rFonts w:ascii="Times New Roman" w:eastAsia="Times New Roman" w:hAnsi="Times New Roman" w:cs="Times New Roman"/>
          <w:bCs/>
          <w:spacing w:val="3"/>
          <w:sz w:val="24"/>
          <w:szCs w:val="24"/>
          <w:lang w:eastAsia="ru-RU"/>
        </w:rPr>
        <w:t>достижениярезультата</w:t>
      </w:r>
      <w:proofErr w:type="spellEnd"/>
      <w:r w:rsidRPr="00FA2786">
        <w:rPr>
          <w:rFonts w:ascii="Times New Roman" w:eastAsia="Times New Roman" w:hAnsi="Times New Roman" w:cs="Times New Roman"/>
          <w:bCs/>
          <w:spacing w:val="3"/>
          <w:sz w:val="24"/>
          <w:szCs w:val="24"/>
          <w:lang w:eastAsia="ru-RU"/>
        </w:rPr>
        <w:t xml:space="preserve">, определять способы действий в рамках предложенных условий и требований, корректировать свои действия в соответствии с изменяющейся ситуацией. Обучающийся сможет: • определять совместно с педагогом и сверстниками критерии </w:t>
      </w:r>
      <w:proofErr w:type="gramStart"/>
      <w:r w:rsidRPr="00FA2786">
        <w:rPr>
          <w:rFonts w:ascii="Times New Roman" w:eastAsia="Times New Roman" w:hAnsi="Times New Roman" w:cs="Times New Roman"/>
          <w:bCs/>
          <w:spacing w:val="3"/>
          <w:sz w:val="24"/>
          <w:szCs w:val="24"/>
          <w:lang w:eastAsia="ru-RU"/>
        </w:rPr>
        <w:t>планируемых  результатов</w:t>
      </w:r>
      <w:proofErr w:type="gramEnd"/>
      <w:r w:rsidRPr="00FA2786">
        <w:rPr>
          <w:rFonts w:ascii="Times New Roman" w:eastAsia="Times New Roman" w:hAnsi="Times New Roman" w:cs="Times New Roman"/>
          <w:bCs/>
          <w:spacing w:val="3"/>
          <w:sz w:val="24"/>
          <w:szCs w:val="24"/>
          <w:lang w:eastAsia="ru-RU"/>
        </w:rPr>
        <w:t xml:space="preserve"> и критерии оценки своей учебной деятельности;</w:t>
      </w:r>
    </w:p>
    <w:p w:rsidR="00FA2786" w:rsidRPr="00FA2786" w:rsidRDefault="00FA2786" w:rsidP="00FA2786">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FA2786">
        <w:rPr>
          <w:rFonts w:ascii="Times New Roman" w:eastAsia="Times New Roman" w:hAnsi="Times New Roman" w:cs="Times New Roman"/>
          <w:bCs/>
          <w:spacing w:val="3"/>
          <w:sz w:val="24"/>
          <w:szCs w:val="24"/>
          <w:lang w:eastAsia="ru-RU"/>
        </w:rPr>
        <w:lastRenderedPageBreak/>
        <w:t xml:space="preserve"> • систематизировать (в том числе выбирать приоритетные) критерии планируемых результатов и оценки своей деятельности;</w:t>
      </w:r>
    </w:p>
    <w:p w:rsidR="00FA2786" w:rsidRPr="00FA2786" w:rsidRDefault="00FA2786" w:rsidP="00FA2786">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FA2786">
        <w:rPr>
          <w:rFonts w:ascii="Times New Roman" w:eastAsia="Times New Roman" w:hAnsi="Times New Roman" w:cs="Times New Roman"/>
          <w:bCs/>
          <w:spacing w:val="3"/>
          <w:sz w:val="24"/>
          <w:szCs w:val="24"/>
          <w:lang w:eastAsia="ru-RU"/>
        </w:rPr>
        <w:t xml:space="preserve"> • отбирать инструменты для оценивания своей </w:t>
      </w:r>
      <w:proofErr w:type="spellStart"/>
      <w:proofErr w:type="gramStart"/>
      <w:r w:rsidRPr="00FA2786">
        <w:rPr>
          <w:rFonts w:ascii="Times New Roman" w:eastAsia="Times New Roman" w:hAnsi="Times New Roman" w:cs="Times New Roman"/>
          <w:bCs/>
          <w:spacing w:val="3"/>
          <w:sz w:val="24"/>
          <w:szCs w:val="24"/>
          <w:lang w:eastAsia="ru-RU"/>
        </w:rPr>
        <w:t>деятельности,осуществлять</w:t>
      </w:r>
      <w:proofErr w:type="spellEnd"/>
      <w:proofErr w:type="gramEnd"/>
      <w:r w:rsidRPr="00FA2786">
        <w:rPr>
          <w:rFonts w:ascii="Times New Roman" w:eastAsia="Times New Roman" w:hAnsi="Times New Roman" w:cs="Times New Roman"/>
          <w:bCs/>
          <w:spacing w:val="3"/>
          <w:sz w:val="24"/>
          <w:szCs w:val="24"/>
          <w:lang w:eastAsia="ru-RU"/>
        </w:rPr>
        <w:t xml:space="preserve"> самоконтроль своей деятельности в рамках предложенных условий и требований; • оценивать свою деятельность, аргументируя причины достижения или отсутствия планируемого результата;</w:t>
      </w:r>
    </w:p>
    <w:p w:rsidR="00FA2786" w:rsidRPr="00FA2786" w:rsidRDefault="00FA2786" w:rsidP="00FA2786">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FA2786">
        <w:rPr>
          <w:rFonts w:ascii="Times New Roman" w:eastAsia="Times New Roman" w:hAnsi="Times New Roman" w:cs="Times New Roman"/>
          <w:bCs/>
          <w:spacing w:val="3"/>
          <w:sz w:val="24"/>
          <w:szCs w:val="24"/>
          <w:lang w:eastAsia="ru-RU"/>
        </w:rPr>
        <w:t xml:space="preserve"> • находить достаточные средства для выполнения учебных действий в изменяющейся ситуации и/или при отсутствии планируемого результата;</w:t>
      </w:r>
    </w:p>
    <w:p w:rsidR="00FA2786" w:rsidRPr="00FA2786" w:rsidRDefault="00FA2786" w:rsidP="00FA2786">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FA2786">
        <w:rPr>
          <w:rFonts w:ascii="Times New Roman" w:eastAsia="Times New Roman" w:hAnsi="Times New Roman" w:cs="Times New Roman"/>
          <w:bCs/>
          <w:spacing w:val="3"/>
          <w:sz w:val="24"/>
          <w:szCs w:val="24"/>
          <w:lang w:eastAsia="ru-RU"/>
        </w:rPr>
        <w:t xml:space="preserve"> • работая по своему плану, вносить коррективы в текущую деятельность на основе анализа изменений ситуации для получения запланированных характеристик продукта/результата;</w:t>
      </w:r>
    </w:p>
    <w:p w:rsidR="00FA2786" w:rsidRPr="00FA2786" w:rsidRDefault="00FA2786" w:rsidP="00FA2786">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FA2786">
        <w:rPr>
          <w:rFonts w:ascii="Times New Roman" w:eastAsia="Times New Roman" w:hAnsi="Times New Roman" w:cs="Times New Roman"/>
          <w:bCs/>
          <w:spacing w:val="3"/>
          <w:sz w:val="24"/>
          <w:szCs w:val="24"/>
          <w:lang w:eastAsia="ru-RU"/>
        </w:rPr>
        <w:t xml:space="preserve"> • 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w:t>
      </w:r>
    </w:p>
    <w:p w:rsidR="00FA2786" w:rsidRPr="00FA2786" w:rsidRDefault="00FA2786" w:rsidP="00FA2786">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FA2786">
        <w:rPr>
          <w:rFonts w:ascii="Times New Roman" w:eastAsia="Times New Roman" w:hAnsi="Times New Roman" w:cs="Times New Roman"/>
          <w:bCs/>
          <w:spacing w:val="3"/>
          <w:sz w:val="24"/>
          <w:szCs w:val="24"/>
          <w:lang w:eastAsia="ru-RU"/>
        </w:rPr>
        <w:t xml:space="preserve"> • сверять свои действия с целью и при необходимости исправлять ошибки самостоятельно. </w:t>
      </w:r>
    </w:p>
    <w:p w:rsidR="00FA2786" w:rsidRPr="00FA2786" w:rsidRDefault="00FA2786" w:rsidP="00FA2786">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FA2786">
        <w:rPr>
          <w:rFonts w:ascii="Times New Roman" w:eastAsia="Times New Roman" w:hAnsi="Times New Roman" w:cs="Times New Roman"/>
          <w:bCs/>
          <w:spacing w:val="3"/>
          <w:sz w:val="24"/>
          <w:szCs w:val="24"/>
          <w:lang w:eastAsia="ru-RU"/>
        </w:rPr>
        <w:t xml:space="preserve">                  4. Умение оценивать правильность выполнения учебной задачи, собственные возможности её решения.</w:t>
      </w:r>
    </w:p>
    <w:p w:rsidR="00FA2786" w:rsidRPr="00FA2786" w:rsidRDefault="00FA2786" w:rsidP="00FA2786">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FA2786">
        <w:rPr>
          <w:rFonts w:ascii="Times New Roman" w:eastAsia="Times New Roman" w:hAnsi="Times New Roman" w:cs="Times New Roman"/>
          <w:bCs/>
          <w:spacing w:val="3"/>
          <w:sz w:val="24"/>
          <w:szCs w:val="24"/>
          <w:lang w:eastAsia="ru-RU"/>
        </w:rPr>
        <w:t xml:space="preserve"> Обучающийся сможет: • определять критерии правильности (корректности) выполнения учебной задачи;</w:t>
      </w:r>
    </w:p>
    <w:p w:rsidR="00FA2786" w:rsidRPr="00FA2786" w:rsidRDefault="00FA2786" w:rsidP="00FA2786">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FA2786">
        <w:rPr>
          <w:rFonts w:ascii="Times New Roman" w:eastAsia="Times New Roman" w:hAnsi="Times New Roman" w:cs="Times New Roman"/>
          <w:bCs/>
          <w:spacing w:val="3"/>
          <w:sz w:val="24"/>
          <w:szCs w:val="24"/>
          <w:lang w:eastAsia="ru-RU"/>
        </w:rPr>
        <w:t xml:space="preserve"> • анализировать и обосновывать применение соответствующего инструментария для выполнения учебной задачи;</w:t>
      </w:r>
    </w:p>
    <w:p w:rsidR="00FA2786" w:rsidRPr="00FA2786" w:rsidRDefault="00FA2786" w:rsidP="00FA2786">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FA2786">
        <w:rPr>
          <w:rFonts w:ascii="Times New Roman" w:eastAsia="Times New Roman" w:hAnsi="Times New Roman" w:cs="Times New Roman"/>
          <w:bCs/>
          <w:spacing w:val="3"/>
          <w:sz w:val="24"/>
          <w:szCs w:val="24"/>
          <w:lang w:eastAsia="ru-RU"/>
        </w:rPr>
        <w:t xml:space="preserve"> • свободно пользоваться выработанными критериями оценки и самооценки, исходя из цели и имеющихся средств, различая результат и способы действий;</w:t>
      </w:r>
    </w:p>
    <w:p w:rsidR="00FA2786" w:rsidRPr="00FA2786" w:rsidRDefault="00FA2786" w:rsidP="00FA2786">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FA2786">
        <w:rPr>
          <w:rFonts w:ascii="Times New Roman" w:eastAsia="Times New Roman" w:hAnsi="Times New Roman" w:cs="Times New Roman"/>
          <w:bCs/>
          <w:spacing w:val="3"/>
          <w:sz w:val="24"/>
          <w:szCs w:val="24"/>
          <w:lang w:eastAsia="ru-RU"/>
        </w:rPr>
        <w:t xml:space="preserve"> • оценивать продукт своей деятельности по заданным и/или самостоятельно определённым критериям в соответствии с целью деятельности;</w:t>
      </w:r>
    </w:p>
    <w:p w:rsidR="00FA2786" w:rsidRPr="00FA2786" w:rsidRDefault="00FA2786" w:rsidP="00FA2786">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FA2786">
        <w:rPr>
          <w:rFonts w:ascii="Times New Roman" w:eastAsia="Times New Roman" w:hAnsi="Times New Roman" w:cs="Times New Roman"/>
          <w:bCs/>
          <w:spacing w:val="3"/>
          <w:sz w:val="24"/>
          <w:szCs w:val="24"/>
          <w:lang w:eastAsia="ru-RU"/>
        </w:rPr>
        <w:t xml:space="preserve"> • обосновывать достижимость цели выбранным способом на основе оценки своих внутренних ресурсов и доступных внешних ресурсов;</w:t>
      </w:r>
    </w:p>
    <w:p w:rsidR="00FA2786" w:rsidRPr="00FA2786" w:rsidRDefault="00FA2786" w:rsidP="00FA2786">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FA2786">
        <w:rPr>
          <w:rFonts w:ascii="Times New Roman" w:eastAsia="Times New Roman" w:hAnsi="Times New Roman" w:cs="Times New Roman"/>
          <w:bCs/>
          <w:spacing w:val="3"/>
          <w:sz w:val="24"/>
          <w:szCs w:val="24"/>
          <w:lang w:eastAsia="ru-RU"/>
        </w:rPr>
        <w:t xml:space="preserve"> • фиксировать и анализировать динамику собственных образовательных результатов. </w:t>
      </w:r>
    </w:p>
    <w:p w:rsidR="00FA2786" w:rsidRPr="00FA2786" w:rsidRDefault="00FA2786" w:rsidP="00FA2786">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FA2786">
        <w:rPr>
          <w:rFonts w:ascii="Times New Roman" w:eastAsia="Times New Roman" w:hAnsi="Times New Roman" w:cs="Times New Roman"/>
          <w:bCs/>
          <w:spacing w:val="3"/>
          <w:sz w:val="24"/>
          <w:szCs w:val="24"/>
          <w:lang w:eastAsia="ru-RU"/>
        </w:rPr>
        <w:t xml:space="preserve">                     5. Владение основами самоконтроля, самооценки, принятия решений и осуществления осознанного выбора в учебной и познавательной деятельности. Обучающийся сможет: • наблюдать и анализировать собственную учебную и познавательную деятельность и деятельность других обучающихся в процессе взаимопроверки;</w:t>
      </w:r>
    </w:p>
    <w:p w:rsidR="00FA2786" w:rsidRPr="00FA2786" w:rsidRDefault="00FA2786" w:rsidP="00FA2786">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FA2786">
        <w:rPr>
          <w:rFonts w:ascii="Times New Roman" w:eastAsia="Times New Roman" w:hAnsi="Times New Roman" w:cs="Times New Roman"/>
          <w:bCs/>
          <w:spacing w:val="3"/>
          <w:sz w:val="24"/>
          <w:szCs w:val="24"/>
          <w:lang w:eastAsia="ru-RU"/>
        </w:rPr>
        <w:t xml:space="preserve"> • соотносить реальные и планируемые результаты индивидуальной образовательной деятельности и делать выводы;</w:t>
      </w:r>
    </w:p>
    <w:p w:rsidR="00FA2786" w:rsidRPr="00FA2786" w:rsidRDefault="00FA2786" w:rsidP="00FA2786">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FA2786">
        <w:rPr>
          <w:rFonts w:ascii="Times New Roman" w:eastAsia="Times New Roman" w:hAnsi="Times New Roman" w:cs="Times New Roman"/>
          <w:bCs/>
          <w:spacing w:val="3"/>
          <w:sz w:val="24"/>
          <w:szCs w:val="24"/>
          <w:lang w:eastAsia="ru-RU"/>
        </w:rPr>
        <w:t xml:space="preserve"> • принимать решение в учебной ситуации и нести за него ответственность; </w:t>
      </w:r>
    </w:p>
    <w:p w:rsidR="00FA2786" w:rsidRPr="00FA2786" w:rsidRDefault="00FA2786" w:rsidP="00FA2786">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FA2786">
        <w:rPr>
          <w:rFonts w:ascii="Times New Roman" w:eastAsia="Times New Roman" w:hAnsi="Times New Roman" w:cs="Times New Roman"/>
          <w:bCs/>
          <w:spacing w:val="3"/>
          <w:sz w:val="24"/>
          <w:szCs w:val="24"/>
          <w:lang w:eastAsia="ru-RU"/>
        </w:rPr>
        <w:t>• самостоятельно определять причины своего успеха или неуспеха и находить способы выхода из ситуации неуспеха;</w:t>
      </w:r>
    </w:p>
    <w:p w:rsidR="00FA2786" w:rsidRPr="00FA2786" w:rsidRDefault="00FA2786" w:rsidP="00FA2786">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FA2786">
        <w:rPr>
          <w:rFonts w:ascii="Times New Roman" w:eastAsia="Times New Roman" w:hAnsi="Times New Roman" w:cs="Times New Roman"/>
          <w:bCs/>
          <w:spacing w:val="3"/>
          <w:sz w:val="24"/>
          <w:szCs w:val="24"/>
          <w:lang w:eastAsia="ru-RU"/>
        </w:rPr>
        <w:t xml:space="preserve"> • ретроспективно определять, какие действия по решению учебной задачи или параметры этих действий привели к получению имеющегося продукта учебной деятельности;</w:t>
      </w:r>
    </w:p>
    <w:p w:rsidR="00FA2786" w:rsidRPr="00FA2786" w:rsidRDefault="00FA2786" w:rsidP="00FA2786">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FA2786">
        <w:rPr>
          <w:rFonts w:ascii="Times New Roman" w:eastAsia="Times New Roman" w:hAnsi="Times New Roman" w:cs="Times New Roman"/>
          <w:bCs/>
          <w:spacing w:val="3"/>
          <w:sz w:val="24"/>
          <w:szCs w:val="24"/>
          <w:lang w:eastAsia="ru-RU"/>
        </w:rPr>
        <w:t xml:space="preserve"> • демонстрировать приёмы регуляции психофизиологических, эмоциональных состояний для достижения эффекта успокоения (устранения эмоциональной напряжённости), эффекта восстановления (ослабления проявлений утомления), эффекта активизации (повышения психофизиологической реактивности).</w:t>
      </w:r>
    </w:p>
    <w:p w:rsidR="00FA2786" w:rsidRPr="00FA2786" w:rsidRDefault="00FA2786" w:rsidP="00FA2786">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p>
    <w:p w:rsidR="00FA2786" w:rsidRPr="00FA2786" w:rsidRDefault="00FA2786" w:rsidP="00FA2786">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FA2786">
        <w:rPr>
          <w:rFonts w:ascii="Times New Roman" w:eastAsia="Times New Roman" w:hAnsi="Times New Roman" w:cs="Times New Roman"/>
          <w:bCs/>
          <w:spacing w:val="3"/>
          <w:sz w:val="24"/>
          <w:szCs w:val="24"/>
          <w:lang w:eastAsia="ru-RU"/>
        </w:rPr>
        <w:t>Познавательные УУД Обучающийся получит возможность для формирования следующих познавательных УУД.</w:t>
      </w:r>
    </w:p>
    <w:p w:rsidR="00FA2786" w:rsidRPr="00FA2786" w:rsidRDefault="00FA2786" w:rsidP="00FA2786">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FA2786">
        <w:rPr>
          <w:rFonts w:ascii="Times New Roman" w:eastAsia="Times New Roman" w:hAnsi="Times New Roman" w:cs="Times New Roman"/>
          <w:bCs/>
          <w:spacing w:val="3"/>
          <w:sz w:val="24"/>
          <w:szCs w:val="24"/>
          <w:lang w:eastAsia="ru-RU"/>
        </w:rPr>
        <w:t xml:space="preserve">                  1. 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w:t>
      </w:r>
    </w:p>
    <w:p w:rsidR="00FA2786" w:rsidRPr="00FA2786" w:rsidRDefault="00FA2786" w:rsidP="00FA2786">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FA2786">
        <w:rPr>
          <w:rFonts w:ascii="Times New Roman" w:eastAsia="Times New Roman" w:hAnsi="Times New Roman" w:cs="Times New Roman"/>
          <w:bCs/>
          <w:spacing w:val="3"/>
          <w:sz w:val="24"/>
          <w:szCs w:val="24"/>
          <w:lang w:eastAsia="ru-RU"/>
        </w:rPr>
        <w:t xml:space="preserve"> Обучающийся сможет: </w:t>
      </w:r>
    </w:p>
    <w:p w:rsidR="00FA2786" w:rsidRPr="00FA2786" w:rsidRDefault="00FA2786" w:rsidP="00FA2786">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FA2786">
        <w:rPr>
          <w:rFonts w:ascii="Times New Roman" w:eastAsia="Times New Roman" w:hAnsi="Times New Roman" w:cs="Times New Roman"/>
          <w:bCs/>
          <w:spacing w:val="3"/>
          <w:sz w:val="24"/>
          <w:szCs w:val="24"/>
          <w:lang w:eastAsia="ru-RU"/>
        </w:rPr>
        <w:lastRenderedPageBreak/>
        <w:t>• подбирать слова, соподчинённые ключевому слову, определяющие его признаки и свойства;</w:t>
      </w:r>
    </w:p>
    <w:p w:rsidR="00FA2786" w:rsidRPr="00FA2786" w:rsidRDefault="00FA2786" w:rsidP="00FA2786">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FA2786">
        <w:rPr>
          <w:rFonts w:ascii="Times New Roman" w:eastAsia="Times New Roman" w:hAnsi="Times New Roman" w:cs="Times New Roman"/>
          <w:bCs/>
          <w:spacing w:val="3"/>
          <w:sz w:val="24"/>
          <w:szCs w:val="24"/>
          <w:lang w:eastAsia="ru-RU"/>
        </w:rPr>
        <w:t xml:space="preserve"> • выстраивать логическую цепочку, состоящую из ключевого слова и соподчинённых ему слов; </w:t>
      </w:r>
    </w:p>
    <w:p w:rsidR="00FA2786" w:rsidRPr="00FA2786" w:rsidRDefault="00FA2786" w:rsidP="00FA2786">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FA2786">
        <w:rPr>
          <w:rFonts w:ascii="Times New Roman" w:eastAsia="Times New Roman" w:hAnsi="Times New Roman" w:cs="Times New Roman"/>
          <w:bCs/>
          <w:spacing w:val="3"/>
          <w:sz w:val="24"/>
          <w:szCs w:val="24"/>
          <w:lang w:eastAsia="ru-RU"/>
        </w:rPr>
        <w:t xml:space="preserve">• выделять общий признак двух или нескольких </w:t>
      </w:r>
      <w:proofErr w:type="gramStart"/>
      <w:r w:rsidRPr="00FA2786">
        <w:rPr>
          <w:rFonts w:ascii="Times New Roman" w:eastAsia="Times New Roman" w:hAnsi="Times New Roman" w:cs="Times New Roman"/>
          <w:bCs/>
          <w:spacing w:val="3"/>
          <w:sz w:val="24"/>
          <w:szCs w:val="24"/>
          <w:lang w:eastAsia="ru-RU"/>
        </w:rPr>
        <w:t>предметов</w:t>
      </w:r>
      <w:proofErr w:type="gramEnd"/>
      <w:r w:rsidRPr="00FA2786">
        <w:rPr>
          <w:rFonts w:ascii="Times New Roman" w:eastAsia="Times New Roman" w:hAnsi="Times New Roman" w:cs="Times New Roman"/>
          <w:bCs/>
          <w:spacing w:val="3"/>
          <w:sz w:val="24"/>
          <w:szCs w:val="24"/>
          <w:lang w:eastAsia="ru-RU"/>
        </w:rPr>
        <w:t xml:space="preserve"> или явлений и объяснять их сходство;</w:t>
      </w:r>
    </w:p>
    <w:p w:rsidR="00FA2786" w:rsidRPr="00FA2786" w:rsidRDefault="00FA2786" w:rsidP="00FA2786">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FA2786">
        <w:rPr>
          <w:rFonts w:ascii="Times New Roman" w:eastAsia="Times New Roman" w:hAnsi="Times New Roman" w:cs="Times New Roman"/>
          <w:bCs/>
          <w:spacing w:val="3"/>
          <w:sz w:val="24"/>
          <w:szCs w:val="24"/>
          <w:lang w:eastAsia="ru-RU"/>
        </w:rPr>
        <w:t xml:space="preserve"> • объединять предметы и явления в группы по определённым признакам, сравнивать, классифицировать и обобщать факты и явления;</w:t>
      </w:r>
    </w:p>
    <w:p w:rsidR="00FA2786" w:rsidRPr="00FA2786" w:rsidRDefault="00FA2786" w:rsidP="00FA2786">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FA2786">
        <w:rPr>
          <w:rFonts w:ascii="Times New Roman" w:eastAsia="Times New Roman" w:hAnsi="Times New Roman" w:cs="Times New Roman"/>
          <w:bCs/>
          <w:spacing w:val="3"/>
          <w:sz w:val="24"/>
          <w:szCs w:val="24"/>
          <w:lang w:eastAsia="ru-RU"/>
        </w:rPr>
        <w:t xml:space="preserve"> • выделять явление из общего ряда других явлений;</w:t>
      </w:r>
    </w:p>
    <w:p w:rsidR="00FA2786" w:rsidRPr="00FA2786" w:rsidRDefault="00FA2786" w:rsidP="00FA2786">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FA2786">
        <w:rPr>
          <w:rFonts w:ascii="Times New Roman" w:eastAsia="Times New Roman" w:hAnsi="Times New Roman" w:cs="Times New Roman"/>
          <w:bCs/>
          <w:spacing w:val="3"/>
          <w:sz w:val="24"/>
          <w:szCs w:val="24"/>
          <w:lang w:eastAsia="ru-RU"/>
        </w:rPr>
        <w:t xml:space="preserve"> • определять обстоятельства, которые 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w:t>
      </w:r>
      <w:proofErr w:type="gramStart"/>
      <w:r w:rsidRPr="00FA2786">
        <w:rPr>
          <w:rFonts w:ascii="Times New Roman" w:eastAsia="Times New Roman" w:hAnsi="Times New Roman" w:cs="Times New Roman"/>
          <w:bCs/>
          <w:spacing w:val="3"/>
          <w:sz w:val="24"/>
          <w:szCs w:val="24"/>
          <w:lang w:eastAsia="ru-RU"/>
        </w:rPr>
        <w:t>и  следствия</w:t>
      </w:r>
      <w:proofErr w:type="gramEnd"/>
      <w:r w:rsidRPr="00FA2786">
        <w:rPr>
          <w:rFonts w:ascii="Times New Roman" w:eastAsia="Times New Roman" w:hAnsi="Times New Roman" w:cs="Times New Roman"/>
          <w:bCs/>
          <w:spacing w:val="3"/>
          <w:sz w:val="24"/>
          <w:szCs w:val="24"/>
          <w:lang w:eastAsia="ru-RU"/>
        </w:rPr>
        <w:t xml:space="preserve"> явлений;</w:t>
      </w:r>
    </w:p>
    <w:p w:rsidR="00FA2786" w:rsidRPr="00FA2786" w:rsidRDefault="00FA2786" w:rsidP="00FA2786">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FA2786">
        <w:rPr>
          <w:rFonts w:ascii="Times New Roman" w:eastAsia="Times New Roman" w:hAnsi="Times New Roman" w:cs="Times New Roman"/>
          <w:bCs/>
          <w:spacing w:val="3"/>
          <w:sz w:val="24"/>
          <w:szCs w:val="24"/>
          <w:lang w:eastAsia="ru-RU"/>
        </w:rPr>
        <w:t xml:space="preserve"> • строить рассуждение от общих закономерностей к частным явлениям и от частных явлений к общим закономерностям;</w:t>
      </w:r>
    </w:p>
    <w:p w:rsidR="00FA2786" w:rsidRPr="00FA2786" w:rsidRDefault="00FA2786" w:rsidP="00FA2786">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FA2786">
        <w:rPr>
          <w:rFonts w:ascii="Times New Roman" w:eastAsia="Times New Roman" w:hAnsi="Times New Roman" w:cs="Times New Roman"/>
          <w:bCs/>
          <w:spacing w:val="3"/>
          <w:sz w:val="24"/>
          <w:szCs w:val="24"/>
          <w:lang w:eastAsia="ru-RU"/>
        </w:rPr>
        <w:t xml:space="preserve"> • строить рассуждение на основе сравнения предметов и явлений, выделяя при этом общие признаки; </w:t>
      </w:r>
    </w:p>
    <w:p w:rsidR="00FA2786" w:rsidRPr="00FA2786" w:rsidRDefault="00FA2786" w:rsidP="00FA2786">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FA2786">
        <w:rPr>
          <w:rFonts w:ascii="Times New Roman" w:eastAsia="Times New Roman" w:hAnsi="Times New Roman" w:cs="Times New Roman"/>
          <w:bCs/>
          <w:spacing w:val="3"/>
          <w:sz w:val="24"/>
          <w:szCs w:val="24"/>
          <w:lang w:eastAsia="ru-RU"/>
        </w:rPr>
        <w:t xml:space="preserve">• излагать полученную информацию, интерпретируя её в контексте решаемой задачи; </w:t>
      </w:r>
    </w:p>
    <w:p w:rsidR="00FA2786" w:rsidRPr="00FA2786" w:rsidRDefault="00FA2786" w:rsidP="00FA2786">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FA2786">
        <w:rPr>
          <w:rFonts w:ascii="Times New Roman" w:eastAsia="Times New Roman" w:hAnsi="Times New Roman" w:cs="Times New Roman"/>
          <w:bCs/>
          <w:spacing w:val="3"/>
          <w:sz w:val="24"/>
          <w:szCs w:val="24"/>
          <w:lang w:eastAsia="ru-RU"/>
        </w:rPr>
        <w:t>• самостоятельно указывать на информацию, нуждающуюся в проверке, предлагать и применять способ проверки достоверности информации;</w:t>
      </w:r>
    </w:p>
    <w:p w:rsidR="00FA2786" w:rsidRPr="00FA2786" w:rsidRDefault="00FA2786" w:rsidP="00FA2786">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FA2786">
        <w:rPr>
          <w:rFonts w:ascii="Times New Roman" w:eastAsia="Times New Roman" w:hAnsi="Times New Roman" w:cs="Times New Roman"/>
          <w:bCs/>
          <w:spacing w:val="3"/>
          <w:sz w:val="24"/>
          <w:szCs w:val="24"/>
          <w:lang w:eastAsia="ru-RU"/>
        </w:rPr>
        <w:t xml:space="preserve"> • </w:t>
      </w:r>
      <w:proofErr w:type="spellStart"/>
      <w:r w:rsidRPr="00FA2786">
        <w:rPr>
          <w:rFonts w:ascii="Times New Roman" w:eastAsia="Times New Roman" w:hAnsi="Times New Roman" w:cs="Times New Roman"/>
          <w:bCs/>
          <w:spacing w:val="3"/>
          <w:sz w:val="24"/>
          <w:szCs w:val="24"/>
          <w:lang w:eastAsia="ru-RU"/>
        </w:rPr>
        <w:t>вербализовать</w:t>
      </w:r>
      <w:proofErr w:type="spellEnd"/>
      <w:r w:rsidRPr="00FA2786">
        <w:rPr>
          <w:rFonts w:ascii="Times New Roman" w:eastAsia="Times New Roman" w:hAnsi="Times New Roman" w:cs="Times New Roman"/>
          <w:bCs/>
          <w:spacing w:val="3"/>
          <w:sz w:val="24"/>
          <w:szCs w:val="24"/>
          <w:lang w:eastAsia="ru-RU"/>
        </w:rPr>
        <w:t xml:space="preserve"> эмоциональное впечатление, оказанное на него источником; </w:t>
      </w:r>
    </w:p>
    <w:p w:rsidR="00FA2786" w:rsidRPr="00FA2786" w:rsidRDefault="00FA2786" w:rsidP="00FA2786">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FA2786">
        <w:rPr>
          <w:rFonts w:ascii="Times New Roman" w:eastAsia="Times New Roman" w:hAnsi="Times New Roman" w:cs="Times New Roman"/>
          <w:bCs/>
          <w:spacing w:val="3"/>
          <w:sz w:val="24"/>
          <w:szCs w:val="24"/>
          <w:lang w:eastAsia="ru-RU"/>
        </w:rPr>
        <w:t>• объяснять явления, процессы, связи и отношения, выявляемые в ходе познавательной и исследовательской деятельности (приводить объяснение с изменением формы представления; объяснять, детализируя или обобщая; объяснять с заданной точки зрения);</w:t>
      </w:r>
    </w:p>
    <w:p w:rsidR="00FA2786" w:rsidRPr="00FA2786" w:rsidRDefault="00FA2786" w:rsidP="00FA2786">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FA2786">
        <w:rPr>
          <w:rFonts w:ascii="Times New Roman" w:eastAsia="Times New Roman" w:hAnsi="Times New Roman" w:cs="Times New Roman"/>
          <w:bCs/>
          <w:spacing w:val="3"/>
          <w:sz w:val="24"/>
          <w:szCs w:val="24"/>
          <w:lang w:eastAsia="ru-RU"/>
        </w:rPr>
        <w:t xml:space="preserve"> • выявлять и называть причины события, явления, в том числе возможные/наиболее вероятные причины, возможные последствия заданной причины, самостоятельно осуществляя причинно-следственный анализ;</w:t>
      </w:r>
    </w:p>
    <w:p w:rsidR="00FA2786" w:rsidRPr="00FA2786" w:rsidRDefault="00FA2786" w:rsidP="00FA2786">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FA2786">
        <w:rPr>
          <w:rFonts w:ascii="Times New Roman" w:eastAsia="Times New Roman" w:hAnsi="Times New Roman" w:cs="Times New Roman"/>
          <w:bCs/>
          <w:spacing w:val="3"/>
          <w:sz w:val="24"/>
          <w:szCs w:val="24"/>
          <w:lang w:eastAsia="ru-RU"/>
        </w:rPr>
        <w:t xml:space="preserve"> • делать вывод на основе критического анализа разных точек зрения, подтверждать вывод собственной аргументацией или самостоятельно полученными данными. </w:t>
      </w:r>
    </w:p>
    <w:p w:rsidR="00FA2786" w:rsidRPr="00FA2786" w:rsidRDefault="00FA2786" w:rsidP="00FA2786">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FA2786">
        <w:rPr>
          <w:rFonts w:ascii="Times New Roman" w:eastAsia="Times New Roman" w:hAnsi="Times New Roman" w:cs="Times New Roman"/>
          <w:bCs/>
          <w:spacing w:val="3"/>
          <w:sz w:val="24"/>
          <w:szCs w:val="24"/>
          <w:lang w:eastAsia="ru-RU"/>
        </w:rPr>
        <w:t xml:space="preserve">                   2. Умение создавать, применять и преобразовывать знаки и символы, модели и схемы для решения учебных и познавательных задач.</w:t>
      </w:r>
    </w:p>
    <w:p w:rsidR="00FA2786" w:rsidRPr="00FA2786" w:rsidRDefault="00FA2786" w:rsidP="00FA2786">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FA2786">
        <w:rPr>
          <w:rFonts w:ascii="Times New Roman" w:eastAsia="Times New Roman" w:hAnsi="Times New Roman" w:cs="Times New Roman"/>
          <w:bCs/>
          <w:spacing w:val="3"/>
          <w:sz w:val="24"/>
          <w:szCs w:val="24"/>
          <w:lang w:eastAsia="ru-RU"/>
        </w:rPr>
        <w:t xml:space="preserve"> Обучающийся сможет: </w:t>
      </w:r>
    </w:p>
    <w:p w:rsidR="00FA2786" w:rsidRPr="00FA2786" w:rsidRDefault="00FA2786" w:rsidP="00FA2786">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FA2786">
        <w:rPr>
          <w:rFonts w:ascii="Times New Roman" w:eastAsia="Times New Roman" w:hAnsi="Times New Roman" w:cs="Times New Roman"/>
          <w:bCs/>
          <w:spacing w:val="3"/>
          <w:sz w:val="24"/>
          <w:szCs w:val="24"/>
          <w:lang w:eastAsia="ru-RU"/>
        </w:rPr>
        <w:t xml:space="preserve">• обозначать символом и знаком предмет и/или явление; </w:t>
      </w:r>
    </w:p>
    <w:p w:rsidR="00FA2786" w:rsidRPr="00FA2786" w:rsidRDefault="00FA2786" w:rsidP="00FA2786">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FA2786">
        <w:rPr>
          <w:rFonts w:ascii="Times New Roman" w:eastAsia="Times New Roman" w:hAnsi="Times New Roman" w:cs="Times New Roman"/>
          <w:bCs/>
          <w:spacing w:val="3"/>
          <w:sz w:val="24"/>
          <w:szCs w:val="24"/>
          <w:lang w:eastAsia="ru-RU"/>
        </w:rPr>
        <w:t xml:space="preserve">• определять логические связи между предметами и/или </w:t>
      </w:r>
      <w:proofErr w:type="spellStart"/>
      <w:proofErr w:type="gramStart"/>
      <w:r w:rsidRPr="00FA2786">
        <w:rPr>
          <w:rFonts w:ascii="Times New Roman" w:eastAsia="Times New Roman" w:hAnsi="Times New Roman" w:cs="Times New Roman"/>
          <w:bCs/>
          <w:spacing w:val="3"/>
          <w:sz w:val="24"/>
          <w:szCs w:val="24"/>
          <w:lang w:eastAsia="ru-RU"/>
        </w:rPr>
        <w:t>явлениями,обозначать</w:t>
      </w:r>
      <w:proofErr w:type="spellEnd"/>
      <w:proofErr w:type="gramEnd"/>
      <w:r w:rsidRPr="00FA2786">
        <w:rPr>
          <w:rFonts w:ascii="Times New Roman" w:eastAsia="Times New Roman" w:hAnsi="Times New Roman" w:cs="Times New Roman"/>
          <w:bCs/>
          <w:spacing w:val="3"/>
          <w:sz w:val="24"/>
          <w:szCs w:val="24"/>
          <w:lang w:eastAsia="ru-RU"/>
        </w:rPr>
        <w:t xml:space="preserve"> данные логические связи с помощью знаков в схеме;</w:t>
      </w:r>
    </w:p>
    <w:p w:rsidR="00FA2786" w:rsidRPr="00FA2786" w:rsidRDefault="00FA2786" w:rsidP="00FA2786">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FA2786">
        <w:rPr>
          <w:rFonts w:ascii="Times New Roman" w:eastAsia="Times New Roman" w:hAnsi="Times New Roman" w:cs="Times New Roman"/>
          <w:bCs/>
          <w:spacing w:val="3"/>
          <w:sz w:val="24"/>
          <w:szCs w:val="24"/>
          <w:lang w:eastAsia="ru-RU"/>
        </w:rPr>
        <w:t>• создавать абстрактный или реальный образ предмета и/или явления;</w:t>
      </w:r>
    </w:p>
    <w:p w:rsidR="00FA2786" w:rsidRPr="00FA2786" w:rsidRDefault="00FA2786" w:rsidP="00FA2786">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FA2786">
        <w:rPr>
          <w:rFonts w:ascii="Times New Roman" w:eastAsia="Times New Roman" w:hAnsi="Times New Roman" w:cs="Times New Roman"/>
          <w:bCs/>
          <w:spacing w:val="3"/>
          <w:sz w:val="24"/>
          <w:szCs w:val="24"/>
          <w:lang w:eastAsia="ru-RU"/>
        </w:rPr>
        <w:t xml:space="preserve"> • строить модель/схему на основе условий задачи и/или способа её решения;</w:t>
      </w:r>
    </w:p>
    <w:p w:rsidR="00FA2786" w:rsidRPr="00FA2786" w:rsidRDefault="00FA2786" w:rsidP="00FA2786">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FA2786">
        <w:rPr>
          <w:rFonts w:ascii="Times New Roman" w:eastAsia="Times New Roman" w:hAnsi="Times New Roman" w:cs="Times New Roman"/>
          <w:bCs/>
          <w:spacing w:val="3"/>
          <w:sz w:val="24"/>
          <w:szCs w:val="24"/>
          <w:lang w:eastAsia="ru-RU"/>
        </w:rPr>
        <w:t xml:space="preserve"> • создавать вербальные,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w:t>
      </w:r>
    </w:p>
    <w:p w:rsidR="00FA2786" w:rsidRPr="00FA2786" w:rsidRDefault="00FA2786" w:rsidP="00FA2786">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FA2786">
        <w:rPr>
          <w:rFonts w:ascii="Times New Roman" w:eastAsia="Times New Roman" w:hAnsi="Times New Roman" w:cs="Times New Roman"/>
          <w:bCs/>
          <w:spacing w:val="3"/>
          <w:sz w:val="24"/>
          <w:szCs w:val="24"/>
          <w:lang w:eastAsia="ru-RU"/>
        </w:rPr>
        <w:t xml:space="preserve"> • преобразовывать модели с целью выявления общих законов, определяющих данную предметную область;</w:t>
      </w:r>
    </w:p>
    <w:p w:rsidR="00FA2786" w:rsidRPr="00FA2786" w:rsidRDefault="00FA2786" w:rsidP="00FA2786">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FA2786">
        <w:rPr>
          <w:rFonts w:ascii="Times New Roman" w:eastAsia="Times New Roman" w:hAnsi="Times New Roman" w:cs="Times New Roman"/>
          <w:bCs/>
          <w:spacing w:val="3"/>
          <w:sz w:val="24"/>
          <w:szCs w:val="24"/>
          <w:lang w:eastAsia="ru-RU"/>
        </w:rPr>
        <w:t xml:space="preserve"> • переводить сложную по составу (многоаспектную) информацию из графического или формализованного (символьного) представления </w:t>
      </w:r>
      <w:proofErr w:type="spellStart"/>
      <w:r w:rsidRPr="00FA2786">
        <w:rPr>
          <w:rFonts w:ascii="Times New Roman" w:eastAsia="Times New Roman" w:hAnsi="Times New Roman" w:cs="Times New Roman"/>
          <w:bCs/>
          <w:spacing w:val="3"/>
          <w:sz w:val="24"/>
          <w:szCs w:val="24"/>
          <w:lang w:eastAsia="ru-RU"/>
        </w:rPr>
        <w:t>втекстовое</w:t>
      </w:r>
      <w:proofErr w:type="spellEnd"/>
      <w:r w:rsidRPr="00FA2786">
        <w:rPr>
          <w:rFonts w:ascii="Times New Roman" w:eastAsia="Times New Roman" w:hAnsi="Times New Roman" w:cs="Times New Roman"/>
          <w:bCs/>
          <w:spacing w:val="3"/>
          <w:sz w:val="24"/>
          <w:szCs w:val="24"/>
          <w:lang w:eastAsia="ru-RU"/>
        </w:rPr>
        <w:t xml:space="preserve"> и наоборот;</w:t>
      </w:r>
    </w:p>
    <w:p w:rsidR="00FA2786" w:rsidRPr="00FA2786" w:rsidRDefault="00FA2786" w:rsidP="00FA2786">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FA2786">
        <w:rPr>
          <w:rFonts w:ascii="Times New Roman" w:eastAsia="Times New Roman" w:hAnsi="Times New Roman" w:cs="Times New Roman"/>
          <w:bCs/>
          <w:spacing w:val="3"/>
          <w:sz w:val="24"/>
          <w:szCs w:val="24"/>
          <w:lang w:eastAsia="ru-RU"/>
        </w:rPr>
        <w:t xml:space="preserve"> • строить схему, алгоритм действия, исправлять или восстанавливать </w:t>
      </w:r>
      <w:proofErr w:type="gramStart"/>
      <w:r w:rsidRPr="00FA2786">
        <w:rPr>
          <w:rFonts w:ascii="Times New Roman" w:eastAsia="Times New Roman" w:hAnsi="Times New Roman" w:cs="Times New Roman"/>
          <w:bCs/>
          <w:spacing w:val="3"/>
          <w:sz w:val="24"/>
          <w:szCs w:val="24"/>
          <w:lang w:eastAsia="ru-RU"/>
        </w:rPr>
        <w:t>неизвестный  ранее</w:t>
      </w:r>
      <w:proofErr w:type="gramEnd"/>
      <w:r w:rsidRPr="00FA2786">
        <w:rPr>
          <w:rFonts w:ascii="Times New Roman" w:eastAsia="Times New Roman" w:hAnsi="Times New Roman" w:cs="Times New Roman"/>
          <w:bCs/>
          <w:spacing w:val="3"/>
          <w:sz w:val="24"/>
          <w:szCs w:val="24"/>
          <w:lang w:eastAsia="ru-RU"/>
        </w:rPr>
        <w:t xml:space="preserve"> алгоритм на основе имеющегося знания об объекте, к которому применяется алгоритм;</w:t>
      </w:r>
    </w:p>
    <w:p w:rsidR="00FA2786" w:rsidRPr="00FA2786" w:rsidRDefault="00FA2786" w:rsidP="00FA2786">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FA2786">
        <w:rPr>
          <w:rFonts w:ascii="Times New Roman" w:eastAsia="Times New Roman" w:hAnsi="Times New Roman" w:cs="Times New Roman"/>
          <w:bCs/>
          <w:spacing w:val="3"/>
          <w:sz w:val="24"/>
          <w:szCs w:val="24"/>
          <w:lang w:eastAsia="ru-RU"/>
        </w:rPr>
        <w:t xml:space="preserve"> • строить доказательство: прямое, косвенное, от противного;</w:t>
      </w:r>
    </w:p>
    <w:p w:rsidR="00FA2786" w:rsidRPr="00FA2786" w:rsidRDefault="00FA2786" w:rsidP="00FA2786">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FA2786">
        <w:rPr>
          <w:rFonts w:ascii="Times New Roman" w:eastAsia="Times New Roman" w:hAnsi="Times New Roman" w:cs="Times New Roman"/>
          <w:bCs/>
          <w:spacing w:val="3"/>
          <w:sz w:val="24"/>
          <w:szCs w:val="24"/>
          <w:lang w:eastAsia="ru-RU"/>
        </w:rPr>
        <w:t xml:space="preserve"> • анализировать/рефлексировать опыт разработки и реализации учебного проекта, исследования (теоретического, эмпирического) на основе предложенной проблемной ситуации, поставленной цели и/или заданных критериев оценки продукта/результата.</w:t>
      </w:r>
    </w:p>
    <w:p w:rsidR="00FA2786" w:rsidRPr="00FA2786" w:rsidRDefault="00FA2786" w:rsidP="00FA2786">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FA2786">
        <w:rPr>
          <w:rFonts w:ascii="Times New Roman" w:eastAsia="Times New Roman" w:hAnsi="Times New Roman" w:cs="Times New Roman"/>
          <w:bCs/>
          <w:spacing w:val="3"/>
          <w:sz w:val="24"/>
          <w:szCs w:val="24"/>
          <w:lang w:eastAsia="ru-RU"/>
        </w:rPr>
        <w:t xml:space="preserve">                        3. Смысловое чтение. </w:t>
      </w:r>
    </w:p>
    <w:p w:rsidR="00FA2786" w:rsidRPr="00FA2786" w:rsidRDefault="00FA2786" w:rsidP="00FA2786">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FA2786">
        <w:rPr>
          <w:rFonts w:ascii="Times New Roman" w:eastAsia="Times New Roman" w:hAnsi="Times New Roman" w:cs="Times New Roman"/>
          <w:bCs/>
          <w:spacing w:val="3"/>
          <w:sz w:val="24"/>
          <w:szCs w:val="24"/>
          <w:lang w:eastAsia="ru-RU"/>
        </w:rPr>
        <w:t>Обучающийся сможет:</w:t>
      </w:r>
    </w:p>
    <w:p w:rsidR="00FA2786" w:rsidRPr="00FA2786" w:rsidRDefault="00FA2786" w:rsidP="00FA2786">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FA2786">
        <w:rPr>
          <w:rFonts w:ascii="Times New Roman" w:eastAsia="Times New Roman" w:hAnsi="Times New Roman" w:cs="Times New Roman"/>
          <w:bCs/>
          <w:spacing w:val="3"/>
          <w:sz w:val="24"/>
          <w:szCs w:val="24"/>
          <w:lang w:eastAsia="ru-RU"/>
        </w:rPr>
        <w:t xml:space="preserve"> • находить в тексте требуемую информацию (в соответствии с </w:t>
      </w:r>
      <w:proofErr w:type="spellStart"/>
      <w:r w:rsidRPr="00FA2786">
        <w:rPr>
          <w:rFonts w:ascii="Times New Roman" w:eastAsia="Times New Roman" w:hAnsi="Times New Roman" w:cs="Times New Roman"/>
          <w:bCs/>
          <w:spacing w:val="3"/>
          <w:sz w:val="24"/>
          <w:szCs w:val="24"/>
          <w:lang w:eastAsia="ru-RU"/>
        </w:rPr>
        <w:t>целямисвоей</w:t>
      </w:r>
      <w:proofErr w:type="spellEnd"/>
      <w:r w:rsidRPr="00FA2786">
        <w:rPr>
          <w:rFonts w:ascii="Times New Roman" w:eastAsia="Times New Roman" w:hAnsi="Times New Roman" w:cs="Times New Roman"/>
          <w:bCs/>
          <w:spacing w:val="3"/>
          <w:sz w:val="24"/>
          <w:szCs w:val="24"/>
          <w:lang w:eastAsia="ru-RU"/>
        </w:rPr>
        <w:t xml:space="preserve"> деятельности); </w:t>
      </w:r>
    </w:p>
    <w:p w:rsidR="00FA2786" w:rsidRPr="00FA2786" w:rsidRDefault="00FA2786" w:rsidP="00FA2786">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FA2786">
        <w:rPr>
          <w:rFonts w:ascii="Times New Roman" w:eastAsia="Times New Roman" w:hAnsi="Times New Roman" w:cs="Times New Roman"/>
          <w:bCs/>
          <w:spacing w:val="3"/>
          <w:sz w:val="24"/>
          <w:szCs w:val="24"/>
          <w:lang w:eastAsia="ru-RU"/>
        </w:rPr>
        <w:lastRenderedPageBreak/>
        <w:t>• ориентироваться в содержании текста, понимать целостный смысл текста, структурировать текст;</w:t>
      </w:r>
    </w:p>
    <w:p w:rsidR="00FA2786" w:rsidRPr="00FA2786" w:rsidRDefault="00FA2786" w:rsidP="00FA2786">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FA2786">
        <w:rPr>
          <w:rFonts w:ascii="Times New Roman" w:eastAsia="Times New Roman" w:hAnsi="Times New Roman" w:cs="Times New Roman"/>
          <w:bCs/>
          <w:spacing w:val="3"/>
          <w:sz w:val="24"/>
          <w:szCs w:val="24"/>
          <w:lang w:eastAsia="ru-RU"/>
        </w:rPr>
        <w:t xml:space="preserve"> • устанавливать взаимосвязь описанных в тексте событий, явлений, процессов; • резюмировать главную идею текста;</w:t>
      </w:r>
    </w:p>
    <w:p w:rsidR="00FA2786" w:rsidRPr="00FA2786" w:rsidRDefault="00FA2786" w:rsidP="00FA2786">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FA2786">
        <w:rPr>
          <w:rFonts w:ascii="Times New Roman" w:eastAsia="Times New Roman" w:hAnsi="Times New Roman" w:cs="Times New Roman"/>
          <w:bCs/>
          <w:spacing w:val="3"/>
          <w:sz w:val="24"/>
          <w:szCs w:val="24"/>
          <w:lang w:eastAsia="ru-RU"/>
        </w:rPr>
        <w:t xml:space="preserve"> • критически оценивать содержание и форму текста.</w:t>
      </w:r>
    </w:p>
    <w:p w:rsidR="00FA2786" w:rsidRPr="00FA2786" w:rsidRDefault="00FA2786" w:rsidP="00FA2786">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FA2786">
        <w:rPr>
          <w:rFonts w:ascii="Times New Roman" w:eastAsia="Times New Roman" w:hAnsi="Times New Roman" w:cs="Times New Roman"/>
          <w:bCs/>
          <w:spacing w:val="3"/>
          <w:sz w:val="24"/>
          <w:szCs w:val="24"/>
          <w:lang w:eastAsia="ru-RU"/>
        </w:rPr>
        <w:t xml:space="preserve">                   4. 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w:t>
      </w:r>
    </w:p>
    <w:p w:rsidR="00FA2786" w:rsidRPr="00FA2786" w:rsidRDefault="00FA2786" w:rsidP="00FA2786">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FA2786">
        <w:rPr>
          <w:rFonts w:ascii="Times New Roman" w:eastAsia="Times New Roman" w:hAnsi="Times New Roman" w:cs="Times New Roman"/>
          <w:bCs/>
          <w:spacing w:val="3"/>
          <w:sz w:val="24"/>
          <w:szCs w:val="24"/>
          <w:lang w:eastAsia="ru-RU"/>
        </w:rPr>
        <w:t xml:space="preserve"> Обучающийся сможет: </w:t>
      </w:r>
    </w:p>
    <w:p w:rsidR="00FA2786" w:rsidRPr="00FA2786" w:rsidRDefault="00FA2786" w:rsidP="00FA2786">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FA2786">
        <w:rPr>
          <w:rFonts w:ascii="Times New Roman" w:eastAsia="Times New Roman" w:hAnsi="Times New Roman" w:cs="Times New Roman"/>
          <w:bCs/>
          <w:spacing w:val="3"/>
          <w:sz w:val="24"/>
          <w:szCs w:val="24"/>
          <w:lang w:eastAsia="ru-RU"/>
        </w:rPr>
        <w:t>• определять своё отношение к природной среде;</w:t>
      </w:r>
    </w:p>
    <w:p w:rsidR="00FA2786" w:rsidRPr="00FA2786" w:rsidRDefault="00FA2786" w:rsidP="00FA2786">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FA2786">
        <w:rPr>
          <w:rFonts w:ascii="Times New Roman" w:eastAsia="Times New Roman" w:hAnsi="Times New Roman" w:cs="Times New Roman"/>
          <w:bCs/>
          <w:spacing w:val="3"/>
          <w:sz w:val="24"/>
          <w:szCs w:val="24"/>
          <w:lang w:eastAsia="ru-RU"/>
        </w:rPr>
        <w:t xml:space="preserve"> • анализировать влияние экологических факторов на среду обитания живых организмов;</w:t>
      </w:r>
    </w:p>
    <w:p w:rsidR="00FA2786" w:rsidRPr="00FA2786" w:rsidRDefault="00FA2786" w:rsidP="00FA2786">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FA2786">
        <w:rPr>
          <w:rFonts w:ascii="Times New Roman" w:eastAsia="Times New Roman" w:hAnsi="Times New Roman" w:cs="Times New Roman"/>
          <w:bCs/>
          <w:spacing w:val="3"/>
          <w:sz w:val="24"/>
          <w:szCs w:val="24"/>
          <w:lang w:eastAsia="ru-RU"/>
        </w:rPr>
        <w:t xml:space="preserve"> • проводить причинный и вероятностный анализ экологических ситуаций;</w:t>
      </w:r>
    </w:p>
    <w:p w:rsidR="00FA2786" w:rsidRPr="00FA2786" w:rsidRDefault="00FA2786" w:rsidP="00FA2786">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FA2786">
        <w:rPr>
          <w:rFonts w:ascii="Times New Roman" w:eastAsia="Times New Roman" w:hAnsi="Times New Roman" w:cs="Times New Roman"/>
          <w:bCs/>
          <w:spacing w:val="3"/>
          <w:sz w:val="24"/>
          <w:szCs w:val="24"/>
          <w:lang w:eastAsia="ru-RU"/>
        </w:rPr>
        <w:t xml:space="preserve"> • прогнозировать изменения ситуации при смене действия одного фактора на действие другого фактора; </w:t>
      </w:r>
    </w:p>
    <w:p w:rsidR="00FA2786" w:rsidRPr="00FA2786" w:rsidRDefault="00FA2786" w:rsidP="00FA2786">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FA2786">
        <w:rPr>
          <w:rFonts w:ascii="Times New Roman" w:eastAsia="Times New Roman" w:hAnsi="Times New Roman" w:cs="Times New Roman"/>
          <w:bCs/>
          <w:spacing w:val="3"/>
          <w:sz w:val="24"/>
          <w:szCs w:val="24"/>
          <w:lang w:eastAsia="ru-RU"/>
        </w:rPr>
        <w:t>• распространять экологические знания и участвовать в практических делах по защите окружающей среды;</w:t>
      </w:r>
    </w:p>
    <w:p w:rsidR="00FA2786" w:rsidRPr="00FA2786" w:rsidRDefault="00FA2786" w:rsidP="00FA2786">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FA2786">
        <w:rPr>
          <w:rFonts w:ascii="Times New Roman" w:eastAsia="Times New Roman" w:hAnsi="Times New Roman" w:cs="Times New Roman"/>
          <w:bCs/>
          <w:spacing w:val="3"/>
          <w:sz w:val="24"/>
          <w:szCs w:val="24"/>
          <w:lang w:eastAsia="ru-RU"/>
        </w:rPr>
        <w:t xml:space="preserve"> • выражать своё отношение к природе через рисунки, сочинения, модели, проектные работы. </w:t>
      </w:r>
    </w:p>
    <w:p w:rsidR="00FA2786" w:rsidRPr="00FA2786" w:rsidRDefault="00FA2786" w:rsidP="00FA2786">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FA2786">
        <w:rPr>
          <w:rFonts w:ascii="Times New Roman" w:eastAsia="Times New Roman" w:hAnsi="Times New Roman" w:cs="Times New Roman"/>
          <w:bCs/>
          <w:spacing w:val="3"/>
          <w:sz w:val="24"/>
          <w:szCs w:val="24"/>
          <w:lang w:eastAsia="ru-RU"/>
        </w:rPr>
        <w:t xml:space="preserve">                 5. Развитие мотивации к овладению культурой активного использования словарей и других поисковых систем.</w:t>
      </w:r>
    </w:p>
    <w:p w:rsidR="00FA2786" w:rsidRPr="00FA2786" w:rsidRDefault="00FA2786" w:rsidP="00FA2786">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FA2786">
        <w:rPr>
          <w:rFonts w:ascii="Times New Roman" w:eastAsia="Times New Roman" w:hAnsi="Times New Roman" w:cs="Times New Roman"/>
          <w:bCs/>
          <w:spacing w:val="3"/>
          <w:sz w:val="24"/>
          <w:szCs w:val="24"/>
          <w:lang w:eastAsia="ru-RU"/>
        </w:rPr>
        <w:t xml:space="preserve"> Обучающийся сможет:</w:t>
      </w:r>
    </w:p>
    <w:p w:rsidR="00FA2786" w:rsidRPr="00FA2786" w:rsidRDefault="00FA2786" w:rsidP="00FA2786">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FA2786">
        <w:rPr>
          <w:rFonts w:ascii="Times New Roman" w:eastAsia="Times New Roman" w:hAnsi="Times New Roman" w:cs="Times New Roman"/>
          <w:bCs/>
          <w:spacing w:val="3"/>
          <w:sz w:val="24"/>
          <w:szCs w:val="24"/>
          <w:lang w:eastAsia="ru-RU"/>
        </w:rPr>
        <w:t xml:space="preserve"> • определять необходимые ключевые поисковые слова и запросы;</w:t>
      </w:r>
    </w:p>
    <w:p w:rsidR="00FA2786" w:rsidRPr="00FA2786" w:rsidRDefault="00FA2786" w:rsidP="00FA2786">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FA2786">
        <w:rPr>
          <w:rFonts w:ascii="Times New Roman" w:eastAsia="Times New Roman" w:hAnsi="Times New Roman" w:cs="Times New Roman"/>
          <w:bCs/>
          <w:spacing w:val="3"/>
          <w:sz w:val="24"/>
          <w:szCs w:val="24"/>
          <w:lang w:eastAsia="ru-RU"/>
        </w:rPr>
        <w:t xml:space="preserve"> • осуществлять взаимодействие с электронными поисковыми системами, словарями; </w:t>
      </w:r>
    </w:p>
    <w:p w:rsidR="00FA2786" w:rsidRPr="00FA2786" w:rsidRDefault="00FA2786" w:rsidP="00FA2786">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FA2786">
        <w:rPr>
          <w:rFonts w:ascii="Times New Roman" w:eastAsia="Times New Roman" w:hAnsi="Times New Roman" w:cs="Times New Roman"/>
          <w:bCs/>
          <w:spacing w:val="3"/>
          <w:sz w:val="24"/>
          <w:szCs w:val="24"/>
          <w:lang w:eastAsia="ru-RU"/>
        </w:rPr>
        <w:t xml:space="preserve"> • формировать множественную выборку из поисковых источников для объективизации результатов поиска;</w:t>
      </w:r>
    </w:p>
    <w:p w:rsidR="00FA2786" w:rsidRPr="00FA2786" w:rsidRDefault="00FA2786" w:rsidP="00FA2786">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FA2786">
        <w:rPr>
          <w:rFonts w:ascii="Times New Roman" w:eastAsia="Times New Roman" w:hAnsi="Times New Roman" w:cs="Times New Roman"/>
          <w:bCs/>
          <w:spacing w:val="3"/>
          <w:sz w:val="24"/>
          <w:szCs w:val="24"/>
          <w:lang w:eastAsia="ru-RU"/>
        </w:rPr>
        <w:t xml:space="preserve"> • соотносить полученные результаты поиска со своей деятельностью.</w:t>
      </w:r>
    </w:p>
    <w:p w:rsidR="00FA2786" w:rsidRPr="00FA2786" w:rsidRDefault="00FA2786" w:rsidP="00FA2786">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p>
    <w:p w:rsidR="00FA2786" w:rsidRPr="00FA2786" w:rsidRDefault="00FA2786" w:rsidP="00FA2786">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FA2786">
        <w:rPr>
          <w:rFonts w:ascii="Times New Roman" w:eastAsia="Times New Roman" w:hAnsi="Times New Roman" w:cs="Times New Roman"/>
          <w:bCs/>
          <w:spacing w:val="3"/>
          <w:sz w:val="24"/>
          <w:szCs w:val="24"/>
          <w:lang w:eastAsia="ru-RU"/>
        </w:rPr>
        <w:t xml:space="preserve">                                   Коммуникативные УУД </w:t>
      </w:r>
    </w:p>
    <w:p w:rsidR="00FA2786" w:rsidRPr="00FA2786" w:rsidRDefault="00FA2786" w:rsidP="00FA2786">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FA2786">
        <w:rPr>
          <w:rFonts w:ascii="Times New Roman" w:eastAsia="Times New Roman" w:hAnsi="Times New Roman" w:cs="Times New Roman"/>
          <w:bCs/>
          <w:spacing w:val="3"/>
          <w:sz w:val="24"/>
          <w:szCs w:val="24"/>
          <w:lang w:eastAsia="ru-RU"/>
        </w:rPr>
        <w:t xml:space="preserve">                1. 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учёта интересов; формулировать, аргументировать и отстаивать своё мнение.</w:t>
      </w:r>
    </w:p>
    <w:p w:rsidR="00FA2786" w:rsidRPr="00FA2786" w:rsidRDefault="00FA2786" w:rsidP="00FA2786">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FA2786">
        <w:rPr>
          <w:rFonts w:ascii="Times New Roman" w:eastAsia="Times New Roman" w:hAnsi="Times New Roman" w:cs="Times New Roman"/>
          <w:bCs/>
          <w:spacing w:val="3"/>
          <w:sz w:val="24"/>
          <w:szCs w:val="24"/>
          <w:lang w:eastAsia="ru-RU"/>
        </w:rPr>
        <w:t xml:space="preserve"> Обучающийся сможет:</w:t>
      </w:r>
    </w:p>
    <w:p w:rsidR="00FA2786" w:rsidRPr="00FA2786" w:rsidRDefault="00FA2786" w:rsidP="00FA2786">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FA2786">
        <w:rPr>
          <w:rFonts w:ascii="Times New Roman" w:eastAsia="Times New Roman" w:hAnsi="Times New Roman" w:cs="Times New Roman"/>
          <w:bCs/>
          <w:spacing w:val="3"/>
          <w:sz w:val="24"/>
          <w:szCs w:val="24"/>
          <w:lang w:eastAsia="ru-RU"/>
        </w:rPr>
        <w:t xml:space="preserve"> • определять возможные роли в совместной деятельности;</w:t>
      </w:r>
    </w:p>
    <w:p w:rsidR="00FA2786" w:rsidRPr="00FA2786" w:rsidRDefault="00FA2786" w:rsidP="00FA2786">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FA2786">
        <w:rPr>
          <w:rFonts w:ascii="Times New Roman" w:eastAsia="Times New Roman" w:hAnsi="Times New Roman" w:cs="Times New Roman"/>
          <w:bCs/>
          <w:spacing w:val="3"/>
          <w:sz w:val="24"/>
          <w:szCs w:val="24"/>
          <w:lang w:eastAsia="ru-RU"/>
        </w:rPr>
        <w:t xml:space="preserve"> • играть определённую роль в совместной деятельности; </w:t>
      </w:r>
    </w:p>
    <w:p w:rsidR="00FA2786" w:rsidRPr="00FA2786" w:rsidRDefault="00FA2786" w:rsidP="00FA2786">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FA2786">
        <w:rPr>
          <w:rFonts w:ascii="Times New Roman" w:eastAsia="Times New Roman" w:hAnsi="Times New Roman" w:cs="Times New Roman"/>
          <w:bCs/>
          <w:spacing w:val="3"/>
          <w:sz w:val="24"/>
          <w:szCs w:val="24"/>
          <w:lang w:eastAsia="ru-RU"/>
        </w:rPr>
        <w:t>• принимать позицию собеседника, понимая позицию другого, различать в его речи: мнение (точку зрения), доказательство (аргументы), факты; гипотезы, аксиомы, теории;</w:t>
      </w:r>
    </w:p>
    <w:p w:rsidR="00FA2786" w:rsidRPr="00FA2786" w:rsidRDefault="00FA2786" w:rsidP="00FA2786">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FA2786">
        <w:rPr>
          <w:rFonts w:ascii="Times New Roman" w:eastAsia="Times New Roman" w:hAnsi="Times New Roman" w:cs="Times New Roman"/>
          <w:bCs/>
          <w:spacing w:val="3"/>
          <w:sz w:val="24"/>
          <w:szCs w:val="24"/>
          <w:lang w:eastAsia="ru-RU"/>
        </w:rPr>
        <w:t xml:space="preserve"> • определять свои действия и действия партнёра, которые способствовали или препятствовали продуктивной коммуникации;</w:t>
      </w:r>
    </w:p>
    <w:p w:rsidR="00FA2786" w:rsidRPr="00FA2786" w:rsidRDefault="00FA2786" w:rsidP="00FA2786">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FA2786">
        <w:rPr>
          <w:rFonts w:ascii="Times New Roman" w:eastAsia="Times New Roman" w:hAnsi="Times New Roman" w:cs="Times New Roman"/>
          <w:bCs/>
          <w:spacing w:val="3"/>
          <w:sz w:val="24"/>
          <w:szCs w:val="24"/>
          <w:lang w:eastAsia="ru-RU"/>
        </w:rPr>
        <w:t xml:space="preserve"> • строить позитивные отношения в процессе учебной и познавательной деятельности;</w:t>
      </w:r>
    </w:p>
    <w:p w:rsidR="00FA2786" w:rsidRPr="00FA2786" w:rsidRDefault="00FA2786" w:rsidP="00FA2786">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FA2786">
        <w:rPr>
          <w:rFonts w:ascii="Times New Roman" w:eastAsia="Times New Roman" w:hAnsi="Times New Roman" w:cs="Times New Roman"/>
          <w:bCs/>
          <w:spacing w:val="3"/>
          <w:sz w:val="24"/>
          <w:szCs w:val="24"/>
          <w:lang w:eastAsia="ru-RU"/>
        </w:rPr>
        <w:t xml:space="preserve"> •корректно и аргументированно отстаивать свою точку зрения, в дискуссии уметь выдвигать контраргументы, перефразировать свою мысль (владение механизмом эквивалентных замен);</w:t>
      </w:r>
    </w:p>
    <w:p w:rsidR="00FA2786" w:rsidRPr="00FA2786" w:rsidRDefault="00FA2786" w:rsidP="00FA2786">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FA2786">
        <w:rPr>
          <w:rFonts w:ascii="Times New Roman" w:eastAsia="Times New Roman" w:hAnsi="Times New Roman" w:cs="Times New Roman"/>
          <w:bCs/>
          <w:spacing w:val="3"/>
          <w:sz w:val="24"/>
          <w:szCs w:val="24"/>
          <w:lang w:eastAsia="ru-RU"/>
        </w:rPr>
        <w:t xml:space="preserve"> • критически относиться к собственному мнению, с достоинством признавать ошибочность своего мнения (если оно таково) и корректировать его;</w:t>
      </w:r>
    </w:p>
    <w:p w:rsidR="00FA2786" w:rsidRPr="00FA2786" w:rsidRDefault="00FA2786" w:rsidP="00FA2786">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FA2786">
        <w:rPr>
          <w:rFonts w:ascii="Times New Roman" w:eastAsia="Times New Roman" w:hAnsi="Times New Roman" w:cs="Times New Roman"/>
          <w:bCs/>
          <w:spacing w:val="3"/>
          <w:sz w:val="24"/>
          <w:szCs w:val="24"/>
          <w:lang w:eastAsia="ru-RU"/>
        </w:rPr>
        <w:t xml:space="preserve"> • предлагать альтернативное решение в конфликтной ситуации;</w:t>
      </w:r>
    </w:p>
    <w:p w:rsidR="00FA2786" w:rsidRPr="00FA2786" w:rsidRDefault="00FA2786" w:rsidP="00FA2786">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FA2786">
        <w:rPr>
          <w:rFonts w:ascii="Times New Roman" w:eastAsia="Times New Roman" w:hAnsi="Times New Roman" w:cs="Times New Roman"/>
          <w:bCs/>
          <w:spacing w:val="3"/>
          <w:sz w:val="24"/>
          <w:szCs w:val="24"/>
          <w:lang w:eastAsia="ru-RU"/>
        </w:rPr>
        <w:t xml:space="preserve"> • выделять общую точку зрения в дискуссии; </w:t>
      </w:r>
    </w:p>
    <w:p w:rsidR="00FA2786" w:rsidRPr="00FA2786" w:rsidRDefault="00FA2786" w:rsidP="00FA2786">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FA2786">
        <w:rPr>
          <w:rFonts w:ascii="Times New Roman" w:eastAsia="Times New Roman" w:hAnsi="Times New Roman" w:cs="Times New Roman"/>
          <w:bCs/>
          <w:spacing w:val="3"/>
          <w:sz w:val="24"/>
          <w:szCs w:val="24"/>
          <w:lang w:eastAsia="ru-RU"/>
        </w:rPr>
        <w:t xml:space="preserve">• договариваться о правилах и вопросах для обсуждения в </w:t>
      </w:r>
      <w:proofErr w:type="spellStart"/>
      <w:r w:rsidRPr="00FA2786">
        <w:rPr>
          <w:rFonts w:ascii="Times New Roman" w:eastAsia="Times New Roman" w:hAnsi="Times New Roman" w:cs="Times New Roman"/>
          <w:bCs/>
          <w:spacing w:val="3"/>
          <w:sz w:val="24"/>
          <w:szCs w:val="24"/>
          <w:lang w:eastAsia="ru-RU"/>
        </w:rPr>
        <w:t>соответствиис</w:t>
      </w:r>
      <w:proofErr w:type="spellEnd"/>
      <w:r w:rsidRPr="00FA2786">
        <w:rPr>
          <w:rFonts w:ascii="Times New Roman" w:eastAsia="Times New Roman" w:hAnsi="Times New Roman" w:cs="Times New Roman"/>
          <w:bCs/>
          <w:spacing w:val="3"/>
          <w:sz w:val="24"/>
          <w:szCs w:val="24"/>
          <w:lang w:eastAsia="ru-RU"/>
        </w:rPr>
        <w:t xml:space="preserve"> поставленной перед группой задачей;</w:t>
      </w:r>
    </w:p>
    <w:p w:rsidR="00FA2786" w:rsidRPr="00FA2786" w:rsidRDefault="00FA2786" w:rsidP="00FA2786">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FA2786">
        <w:rPr>
          <w:rFonts w:ascii="Times New Roman" w:eastAsia="Times New Roman" w:hAnsi="Times New Roman" w:cs="Times New Roman"/>
          <w:bCs/>
          <w:spacing w:val="3"/>
          <w:sz w:val="24"/>
          <w:szCs w:val="24"/>
          <w:lang w:eastAsia="ru-RU"/>
        </w:rPr>
        <w:t xml:space="preserve"> • организовывать учебное взаимодействие в группе (определять общие цели, распределять роли, договариваться друг с другом и т. д.); </w:t>
      </w:r>
    </w:p>
    <w:p w:rsidR="00FA2786" w:rsidRPr="00FA2786" w:rsidRDefault="00FA2786" w:rsidP="00FA2786">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FA2786">
        <w:rPr>
          <w:rFonts w:ascii="Times New Roman" w:eastAsia="Times New Roman" w:hAnsi="Times New Roman" w:cs="Times New Roman"/>
          <w:bCs/>
          <w:spacing w:val="3"/>
          <w:sz w:val="24"/>
          <w:szCs w:val="24"/>
          <w:lang w:eastAsia="ru-RU"/>
        </w:rPr>
        <w:t>• устранять в рамках диалога разрывы в коммуникации, обусловленные непониманием/неприятием со стороны собеседника задачи, формы или содержания диалога.</w:t>
      </w:r>
    </w:p>
    <w:p w:rsidR="00FA2786" w:rsidRPr="00FA2786" w:rsidRDefault="00FA2786" w:rsidP="00FA2786">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FA2786">
        <w:rPr>
          <w:rFonts w:ascii="Times New Roman" w:eastAsia="Times New Roman" w:hAnsi="Times New Roman" w:cs="Times New Roman"/>
          <w:bCs/>
          <w:spacing w:val="3"/>
          <w:sz w:val="24"/>
          <w:szCs w:val="24"/>
          <w:lang w:eastAsia="ru-RU"/>
        </w:rPr>
        <w:lastRenderedPageBreak/>
        <w:t xml:space="preserve">                        2. 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w:t>
      </w:r>
    </w:p>
    <w:p w:rsidR="00FA2786" w:rsidRPr="00FA2786" w:rsidRDefault="00FA2786" w:rsidP="00FA2786">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FA2786">
        <w:rPr>
          <w:rFonts w:ascii="Times New Roman" w:eastAsia="Times New Roman" w:hAnsi="Times New Roman" w:cs="Times New Roman"/>
          <w:bCs/>
          <w:spacing w:val="3"/>
          <w:sz w:val="24"/>
          <w:szCs w:val="24"/>
          <w:lang w:eastAsia="ru-RU"/>
        </w:rPr>
        <w:t xml:space="preserve"> Обучающийся сможет:</w:t>
      </w:r>
    </w:p>
    <w:p w:rsidR="00FA2786" w:rsidRPr="00FA2786" w:rsidRDefault="00FA2786" w:rsidP="00FA2786">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FA2786">
        <w:rPr>
          <w:rFonts w:ascii="Times New Roman" w:eastAsia="Times New Roman" w:hAnsi="Times New Roman" w:cs="Times New Roman"/>
          <w:bCs/>
          <w:spacing w:val="3"/>
          <w:sz w:val="24"/>
          <w:szCs w:val="24"/>
          <w:lang w:eastAsia="ru-RU"/>
        </w:rPr>
        <w:t xml:space="preserve"> • определять задачу коммуникации и в соответствии с ней отбирать речевые средства; </w:t>
      </w:r>
    </w:p>
    <w:p w:rsidR="00FA2786" w:rsidRPr="00FA2786" w:rsidRDefault="00FA2786" w:rsidP="00FA2786">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FA2786">
        <w:rPr>
          <w:rFonts w:ascii="Times New Roman" w:eastAsia="Times New Roman" w:hAnsi="Times New Roman" w:cs="Times New Roman"/>
          <w:bCs/>
          <w:spacing w:val="3"/>
          <w:sz w:val="24"/>
          <w:szCs w:val="24"/>
          <w:lang w:eastAsia="ru-RU"/>
        </w:rPr>
        <w:t xml:space="preserve">• отбирать и использовать речевые средства в процессе коммуникации с другими людьми (диалог в паре, в малой группе и т. д.); </w:t>
      </w:r>
    </w:p>
    <w:p w:rsidR="00FA2786" w:rsidRPr="00FA2786" w:rsidRDefault="00FA2786" w:rsidP="00FA2786">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FA2786">
        <w:rPr>
          <w:rFonts w:ascii="Times New Roman" w:eastAsia="Times New Roman" w:hAnsi="Times New Roman" w:cs="Times New Roman"/>
          <w:bCs/>
          <w:spacing w:val="3"/>
          <w:sz w:val="24"/>
          <w:szCs w:val="24"/>
          <w:lang w:eastAsia="ru-RU"/>
        </w:rPr>
        <w:t xml:space="preserve">• представлять в устной или письменной форме развёрнутый план собственной деятельности; </w:t>
      </w:r>
    </w:p>
    <w:p w:rsidR="00FA2786" w:rsidRPr="00FA2786" w:rsidRDefault="00FA2786" w:rsidP="00FA2786">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FA2786">
        <w:rPr>
          <w:rFonts w:ascii="Times New Roman" w:eastAsia="Times New Roman" w:hAnsi="Times New Roman" w:cs="Times New Roman"/>
          <w:bCs/>
          <w:spacing w:val="3"/>
          <w:sz w:val="24"/>
          <w:szCs w:val="24"/>
          <w:lang w:eastAsia="ru-RU"/>
        </w:rPr>
        <w:t>• соблюдать нормы публичной речи, регламент в монологе и дискуссии в соответствии с коммуникативной задачей;</w:t>
      </w:r>
    </w:p>
    <w:p w:rsidR="00FA2786" w:rsidRPr="00FA2786" w:rsidRDefault="00FA2786" w:rsidP="00FA2786">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FA2786">
        <w:rPr>
          <w:rFonts w:ascii="Times New Roman" w:eastAsia="Times New Roman" w:hAnsi="Times New Roman" w:cs="Times New Roman"/>
          <w:bCs/>
          <w:spacing w:val="3"/>
          <w:sz w:val="24"/>
          <w:szCs w:val="24"/>
          <w:lang w:eastAsia="ru-RU"/>
        </w:rPr>
        <w:t xml:space="preserve"> • высказывать и обосновывать мнение (суждение) и запрашивать мнение партнёра в рамках диалога;</w:t>
      </w:r>
    </w:p>
    <w:p w:rsidR="00FA2786" w:rsidRPr="00FA2786" w:rsidRDefault="00FA2786" w:rsidP="00FA2786">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FA2786">
        <w:rPr>
          <w:rFonts w:ascii="Times New Roman" w:eastAsia="Times New Roman" w:hAnsi="Times New Roman" w:cs="Times New Roman"/>
          <w:bCs/>
          <w:spacing w:val="3"/>
          <w:sz w:val="24"/>
          <w:szCs w:val="24"/>
          <w:lang w:eastAsia="ru-RU"/>
        </w:rPr>
        <w:t>• принимать решение в ходе диалога и согласовывать его с собеседником;</w:t>
      </w:r>
    </w:p>
    <w:p w:rsidR="00FA2786" w:rsidRPr="00FA2786" w:rsidRDefault="00FA2786" w:rsidP="00FA2786">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FA2786">
        <w:rPr>
          <w:rFonts w:ascii="Times New Roman" w:eastAsia="Times New Roman" w:hAnsi="Times New Roman" w:cs="Times New Roman"/>
          <w:bCs/>
          <w:spacing w:val="3"/>
          <w:sz w:val="24"/>
          <w:szCs w:val="24"/>
          <w:lang w:eastAsia="ru-RU"/>
        </w:rPr>
        <w:t xml:space="preserve"> • создавать письменные клишированные и оригинальные тексты с использованием необходимых речевых средств;</w:t>
      </w:r>
    </w:p>
    <w:p w:rsidR="00FA2786" w:rsidRPr="00FA2786" w:rsidRDefault="00FA2786" w:rsidP="00FA2786">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FA2786">
        <w:rPr>
          <w:rFonts w:ascii="Times New Roman" w:eastAsia="Times New Roman" w:hAnsi="Times New Roman" w:cs="Times New Roman"/>
          <w:bCs/>
          <w:spacing w:val="3"/>
          <w:sz w:val="24"/>
          <w:szCs w:val="24"/>
          <w:lang w:eastAsia="ru-RU"/>
        </w:rPr>
        <w:t xml:space="preserve"> • использовать вербальные средства (средства логической связи) для выделения смысловых блоков своего выступления;</w:t>
      </w:r>
    </w:p>
    <w:p w:rsidR="00FA2786" w:rsidRPr="00FA2786" w:rsidRDefault="00FA2786" w:rsidP="00FA2786">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FA2786">
        <w:rPr>
          <w:rFonts w:ascii="Times New Roman" w:eastAsia="Times New Roman" w:hAnsi="Times New Roman" w:cs="Times New Roman"/>
          <w:bCs/>
          <w:spacing w:val="3"/>
          <w:sz w:val="24"/>
          <w:szCs w:val="24"/>
          <w:lang w:eastAsia="ru-RU"/>
        </w:rPr>
        <w:t xml:space="preserve"> • использовать невербальные средства или наглядные материалы, подготовленные/ отобранные под руководством учителя;</w:t>
      </w:r>
    </w:p>
    <w:p w:rsidR="00FA2786" w:rsidRPr="00FA2786" w:rsidRDefault="00FA2786" w:rsidP="00FA2786">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FA2786">
        <w:rPr>
          <w:rFonts w:ascii="Times New Roman" w:eastAsia="Times New Roman" w:hAnsi="Times New Roman" w:cs="Times New Roman"/>
          <w:bCs/>
          <w:spacing w:val="3"/>
          <w:sz w:val="24"/>
          <w:szCs w:val="24"/>
          <w:lang w:eastAsia="ru-RU"/>
        </w:rPr>
        <w:t xml:space="preserve"> • делать оценочный вывод о достижении цели коммуникации непосредственно после завершения коммуникативного контакта и обосновывать его.</w:t>
      </w:r>
    </w:p>
    <w:p w:rsidR="00FA2786" w:rsidRPr="00FA2786" w:rsidRDefault="00FA2786" w:rsidP="00FA2786">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FA2786">
        <w:rPr>
          <w:rFonts w:ascii="Times New Roman" w:eastAsia="Times New Roman" w:hAnsi="Times New Roman" w:cs="Times New Roman"/>
          <w:bCs/>
          <w:spacing w:val="3"/>
          <w:sz w:val="24"/>
          <w:szCs w:val="24"/>
          <w:lang w:eastAsia="ru-RU"/>
        </w:rPr>
        <w:t xml:space="preserve">                    3. Формирование и развитие компетентности в области использования информационно-коммуникационных технологий (далее — ИКТ). Обучающийся сможет:</w:t>
      </w:r>
    </w:p>
    <w:p w:rsidR="00FA2786" w:rsidRPr="00FA2786" w:rsidRDefault="00FA2786" w:rsidP="00FA2786">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FA2786">
        <w:rPr>
          <w:rFonts w:ascii="Times New Roman" w:eastAsia="Times New Roman" w:hAnsi="Times New Roman" w:cs="Times New Roman"/>
          <w:bCs/>
          <w:spacing w:val="3"/>
          <w:sz w:val="24"/>
          <w:szCs w:val="24"/>
          <w:lang w:eastAsia="ru-RU"/>
        </w:rPr>
        <w:t xml:space="preserve"> • целенаправленно искать и использовать информационные ресурсы, необходимые для решения учебных и практических задач, с помощью средств ИКТ; </w:t>
      </w:r>
    </w:p>
    <w:p w:rsidR="00FA2786" w:rsidRPr="00FA2786" w:rsidRDefault="00FA2786" w:rsidP="00FA2786">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FA2786">
        <w:rPr>
          <w:rFonts w:ascii="Times New Roman" w:eastAsia="Times New Roman" w:hAnsi="Times New Roman" w:cs="Times New Roman"/>
          <w:bCs/>
          <w:spacing w:val="3"/>
          <w:sz w:val="24"/>
          <w:szCs w:val="24"/>
          <w:lang w:eastAsia="ru-RU"/>
        </w:rPr>
        <w:t>• выбирать,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w:t>
      </w:r>
    </w:p>
    <w:p w:rsidR="00FA2786" w:rsidRPr="00FA2786" w:rsidRDefault="00FA2786" w:rsidP="00FA2786">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FA2786">
        <w:rPr>
          <w:rFonts w:ascii="Times New Roman" w:eastAsia="Times New Roman" w:hAnsi="Times New Roman" w:cs="Times New Roman"/>
          <w:bCs/>
          <w:spacing w:val="3"/>
          <w:sz w:val="24"/>
          <w:szCs w:val="24"/>
          <w:lang w:eastAsia="ru-RU"/>
        </w:rPr>
        <w:t xml:space="preserve"> • выделять информационный аспект задачи, оперировать данными, использовать модель решения задачи;</w:t>
      </w:r>
    </w:p>
    <w:p w:rsidR="00FA2786" w:rsidRPr="00FA2786" w:rsidRDefault="00FA2786" w:rsidP="00FA2786">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FA2786">
        <w:rPr>
          <w:rFonts w:ascii="Times New Roman" w:eastAsia="Times New Roman" w:hAnsi="Times New Roman" w:cs="Times New Roman"/>
          <w:bCs/>
          <w:spacing w:val="3"/>
          <w:sz w:val="24"/>
          <w:szCs w:val="24"/>
          <w:lang w:eastAsia="ru-RU"/>
        </w:rPr>
        <w:t xml:space="preserve"> • использовать компьютерные технологии (включая выбор адекватных задаче инструментальных программно-аппаратных средств и сервисов) для решения информационных и коммуникационных учебных задач, в том числе: вычисление, написание писем, сочинений, докладов, рефератов, создание презентаций и др.;</w:t>
      </w:r>
    </w:p>
    <w:p w:rsidR="00FA2786" w:rsidRPr="00FA2786" w:rsidRDefault="00FA2786" w:rsidP="00FA2786">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FA2786">
        <w:rPr>
          <w:rFonts w:ascii="Times New Roman" w:eastAsia="Times New Roman" w:hAnsi="Times New Roman" w:cs="Times New Roman"/>
          <w:bCs/>
          <w:spacing w:val="3"/>
          <w:sz w:val="24"/>
          <w:szCs w:val="24"/>
          <w:lang w:eastAsia="ru-RU"/>
        </w:rPr>
        <w:t xml:space="preserve"> • использовать информацию с учётом этических и правовых норм; </w:t>
      </w:r>
    </w:p>
    <w:p w:rsidR="00FA2786" w:rsidRPr="00FA2786" w:rsidRDefault="00FA2786" w:rsidP="00FA2786">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FA2786">
        <w:rPr>
          <w:rFonts w:ascii="Times New Roman" w:eastAsia="Times New Roman" w:hAnsi="Times New Roman" w:cs="Times New Roman"/>
          <w:bCs/>
          <w:spacing w:val="3"/>
          <w:sz w:val="24"/>
          <w:szCs w:val="24"/>
          <w:lang w:eastAsia="ru-RU"/>
        </w:rPr>
        <w:t xml:space="preserve"> • создавать информационные ресурсы разного типа и для разных аудиторий, соблюдать информационную гигиену и правила информационной безопасности. </w:t>
      </w:r>
    </w:p>
    <w:p w:rsidR="00FA2786" w:rsidRPr="00FA2786" w:rsidRDefault="00FA2786" w:rsidP="00FA2786">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p>
    <w:p w:rsidR="00FA2786" w:rsidRPr="00FA2786" w:rsidRDefault="00FA2786" w:rsidP="00FA2786">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FA2786">
        <w:rPr>
          <w:rFonts w:ascii="Times New Roman" w:eastAsia="Times New Roman" w:hAnsi="Times New Roman" w:cs="Times New Roman"/>
          <w:bCs/>
          <w:spacing w:val="3"/>
          <w:sz w:val="24"/>
          <w:szCs w:val="24"/>
          <w:lang w:eastAsia="ru-RU"/>
        </w:rPr>
        <w:t xml:space="preserve">                          Предметные результаты </w:t>
      </w:r>
    </w:p>
    <w:p w:rsidR="00FA2786" w:rsidRPr="00FA2786" w:rsidRDefault="00FA2786" w:rsidP="00FA2786">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FA2786">
        <w:rPr>
          <w:rFonts w:ascii="Times New Roman" w:eastAsia="Times New Roman" w:hAnsi="Times New Roman" w:cs="Times New Roman"/>
          <w:bCs/>
          <w:spacing w:val="3"/>
          <w:sz w:val="24"/>
          <w:szCs w:val="24"/>
          <w:lang w:eastAsia="ru-RU"/>
        </w:rPr>
        <w:t xml:space="preserve">Обучающийся получит возможность для формирования следующих предметных результатов:  </w:t>
      </w:r>
    </w:p>
    <w:p w:rsidR="00FA2786" w:rsidRPr="00FA2786" w:rsidRDefault="00FA2786" w:rsidP="00FA2786">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FA2786">
        <w:rPr>
          <w:rFonts w:ascii="Times New Roman" w:eastAsia="Times New Roman" w:hAnsi="Times New Roman" w:cs="Times New Roman"/>
          <w:bCs/>
          <w:spacing w:val="3"/>
          <w:sz w:val="24"/>
          <w:szCs w:val="24"/>
          <w:lang w:eastAsia="ru-RU"/>
        </w:rPr>
        <w:t xml:space="preserve">• знания о природе важнейших физических явлений окружающего </w:t>
      </w:r>
      <w:proofErr w:type="spellStart"/>
      <w:r w:rsidRPr="00FA2786">
        <w:rPr>
          <w:rFonts w:ascii="Times New Roman" w:eastAsia="Times New Roman" w:hAnsi="Times New Roman" w:cs="Times New Roman"/>
          <w:bCs/>
          <w:spacing w:val="3"/>
          <w:sz w:val="24"/>
          <w:szCs w:val="24"/>
          <w:lang w:eastAsia="ru-RU"/>
        </w:rPr>
        <w:t>мираи</w:t>
      </w:r>
      <w:proofErr w:type="spellEnd"/>
      <w:r w:rsidRPr="00FA2786">
        <w:rPr>
          <w:rFonts w:ascii="Times New Roman" w:eastAsia="Times New Roman" w:hAnsi="Times New Roman" w:cs="Times New Roman"/>
          <w:bCs/>
          <w:spacing w:val="3"/>
          <w:sz w:val="24"/>
          <w:szCs w:val="24"/>
          <w:lang w:eastAsia="ru-RU"/>
        </w:rPr>
        <w:t xml:space="preserve"> понимание смысла физических законов, раскрывающих связь изученных явлений;</w:t>
      </w:r>
    </w:p>
    <w:p w:rsidR="00FA2786" w:rsidRPr="00FA2786" w:rsidRDefault="00FA2786" w:rsidP="00FA2786">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FA2786">
        <w:rPr>
          <w:rFonts w:ascii="Times New Roman" w:eastAsia="Times New Roman" w:hAnsi="Times New Roman" w:cs="Times New Roman"/>
          <w:bCs/>
          <w:spacing w:val="3"/>
          <w:sz w:val="24"/>
          <w:szCs w:val="24"/>
          <w:lang w:eastAsia="ru-RU"/>
        </w:rPr>
        <w:t xml:space="preserve"> • умения пользоваться методами научного исследования явлений природы, проводить наблюдения, планировать и выполнять эксперименты, обрабатывать результаты измерений, представлять результаты измерений с помощью таблиц, графиков и формул, обнаруживать зависимости между физическими величинами, объяснять полученные результаты и делать выводы, оценивать границы погрешностей результатов измерений; </w:t>
      </w:r>
    </w:p>
    <w:p w:rsidR="00FA2786" w:rsidRPr="00FA2786" w:rsidRDefault="00FA2786" w:rsidP="00FA2786">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FA2786">
        <w:rPr>
          <w:rFonts w:ascii="Times New Roman" w:eastAsia="Times New Roman" w:hAnsi="Times New Roman" w:cs="Times New Roman"/>
          <w:bCs/>
          <w:spacing w:val="3"/>
          <w:sz w:val="24"/>
          <w:szCs w:val="24"/>
          <w:lang w:eastAsia="ru-RU"/>
        </w:rPr>
        <w:t>• умения применять теоретические знания по физике на практике, решать физические задачи на применение полученных знаний;</w:t>
      </w:r>
    </w:p>
    <w:p w:rsidR="00FA2786" w:rsidRPr="00FA2786" w:rsidRDefault="00FA2786" w:rsidP="00FA2786">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FA2786">
        <w:rPr>
          <w:rFonts w:ascii="Times New Roman" w:eastAsia="Times New Roman" w:hAnsi="Times New Roman" w:cs="Times New Roman"/>
          <w:bCs/>
          <w:spacing w:val="3"/>
          <w:sz w:val="24"/>
          <w:szCs w:val="24"/>
          <w:lang w:eastAsia="ru-RU"/>
        </w:rPr>
        <w:t xml:space="preserve"> • умения и навыки применять полученные знания для объяснения принципов действия важнейших технических устройств, решения практических задач повседневной жизни, </w:t>
      </w:r>
      <w:r w:rsidRPr="00FA2786">
        <w:rPr>
          <w:rFonts w:ascii="Times New Roman" w:eastAsia="Times New Roman" w:hAnsi="Times New Roman" w:cs="Times New Roman"/>
          <w:bCs/>
          <w:spacing w:val="3"/>
          <w:sz w:val="24"/>
          <w:szCs w:val="24"/>
          <w:lang w:eastAsia="ru-RU"/>
        </w:rPr>
        <w:lastRenderedPageBreak/>
        <w:t>обеспечения безопасности своей жизни, рационального природопользования и охраны окружающей среды;</w:t>
      </w:r>
    </w:p>
    <w:p w:rsidR="00FA2786" w:rsidRPr="00FA2786" w:rsidRDefault="00FA2786" w:rsidP="00FA2786">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FA2786">
        <w:rPr>
          <w:rFonts w:ascii="Times New Roman" w:eastAsia="Times New Roman" w:hAnsi="Times New Roman" w:cs="Times New Roman"/>
          <w:bCs/>
          <w:spacing w:val="3"/>
          <w:sz w:val="24"/>
          <w:szCs w:val="24"/>
          <w:lang w:eastAsia="ru-RU"/>
        </w:rPr>
        <w:t xml:space="preserve"> • формирование убеждения в закономерной связи и познаваемости явлений природы, в объективности научного знания, в высокой ценности науки в развитии материальной и духовной культуры людей;</w:t>
      </w:r>
    </w:p>
    <w:p w:rsidR="00FA2786" w:rsidRPr="00FA2786" w:rsidRDefault="00FA2786" w:rsidP="00FA2786">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FA2786">
        <w:rPr>
          <w:rFonts w:ascii="Times New Roman" w:eastAsia="Times New Roman" w:hAnsi="Times New Roman" w:cs="Times New Roman"/>
          <w:bCs/>
          <w:spacing w:val="3"/>
          <w:sz w:val="24"/>
          <w:szCs w:val="24"/>
          <w:lang w:eastAsia="ru-RU"/>
        </w:rPr>
        <w:t xml:space="preserve"> • развитие теоретического мышления на основе формирования умений устанавливать факты, различать причины и следствия, строить модели и выдвигать гипотезы, отыскивать и формулировать доказательства выдвинутых гипотез, выводить из экспериментальных фактов и теоретических моделей физические законы; </w:t>
      </w:r>
    </w:p>
    <w:p w:rsidR="00FA2786" w:rsidRPr="00FA2786" w:rsidRDefault="00FA2786" w:rsidP="00FA2786">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FA2786">
        <w:rPr>
          <w:rFonts w:ascii="Times New Roman" w:eastAsia="Times New Roman" w:hAnsi="Times New Roman" w:cs="Times New Roman"/>
          <w:bCs/>
          <w:spacing w:val="3"/>
          <w:sz w:val="24"/>
          <w:szCs w:val="24"/>
          <w:lang w:eastAsia="ru-RU"/>
        </w:rPr>
        <w:t>• коммуникативные умения: докладывать о результатах своего исследования, участвовать в дискуссии, кратко и точно отвечать на вопросы, использовать справочную литературу и другие источники информации.</w:t>
      </w:r>
    </w:p>
    <w:p w:rsidR="00FA2786" w:rsidRDefault="00FA2786" w:rsidP="00FA2786">
      <w:pPr>
        <w:widowControl w:val="0"/>
        <w:spacing w:after="0" w:line="240" w:lineRule="auto"/>
        <w:ind w:right="3520"/>
        <w:jc w:val="both"/>
        <w:outlineLvl w:val="0"/>
        <w:rPr>
          <w:rFonts w:ascii="Times New Roman" w:eastAsia="Times New Roman" w:hAnsi="Times New Roman" w:cs="Times New Roman"/>
          <w:bCs/>
          <w:spacing w:val="3"/>
          <w:sz w:val="24"/>
          <w:szCs w:val="24"/>
          <w:lang w:eastAsia="ru-RU"/>
        </w:rPr>
      </w:pPr>
    </w:p>
    <w:p w:rsidR="007F702C" w:rsidRPr="007F702C" w:rsidRDefault="007F702C" w:rsidP="00FA2786">
      <w:pPr>
        <w:widowControl w:val="0"/>
        <w:spacing w:after="0" w:line="240" w:lineRule="auto"/>
        <w:ind w:right="3520"/>
        <w:jc w:val="both"/>
        <w:outlineLvl w:val="0"/>
        <w:rPr>
          <w:rFonts w:ascii="Times New Roman" w:eastAsia="Times New Roman" w:hAnsi="Times New Roman" w:cs="Times New Roman"/>
          <w:b/>
          <w:bCs/>
          <w:spacing w:val="3"/>
          <w:sz w:val="24"/>
          <w:szCs w:val="24"/>
          <w:lang w:eastAsia="ru-RU"/>
        </w:rPr>
      </w:pPr>
      <w:r w:rsidRPr="007F702C">
        <w:rPr>
          <w:rFonts w:ascii="Times New Roman" w:eastAsia="Times New Roman" w:hAnsi="Times New Roman" w:cs="Times New Roman"/>
          <w:b/>
          <w:bCs/>
          <w:spacing w:val="3"/>
          <w:sz w:val="24"/>
          <w:szCs w:val="24"/>
          <w:lang w:eastAsia="ru-RU"/>
        </w:rPr>
        <w:t>Содержание программы</w:t>
      </w:r>
    </w:p>
    <w:p w:rsidR="006C5E07" w:rsidRPr="006C5E07" w:rsidRDefault="006C5E07" w:rsidP="006C5E07">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6C5E07">
        <w:rPr>
          <w:rFonts w:ascii="Times New Roman" w:eastAsia="Times New Roman" w:hAnsi="Times New Roman" w:cs="Times New Roman"/>
          <w:bCs/>
          <w:spacing w:val="3"/>
          <w:sz w:val="24"/>
          <w:szCs w:val="24"/>
          <w:lang w:eastAsia="ru-RU"/>
        </w:rPr>
        <w:t xml:space="preserve">Раздел I. Физический эксперимент и цифровые лаборатории </w:t>
      </w:r>
    </w:p>
    <w:p w:rsidR="006C5E07" w:rsidRPr="006C5E07" w:rsidRDefault="006C5E07" w:rsidP="006C5E07">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6C5E07">
        <w:rPr>
          <w:rFonts w:ascii="Times New Roman" w:eastAsia="Times New Roman" w:hAnsi="Times New Roman" w:cs="Times New Roman"/>
          <w:bCs/>
          <w:spacing w:val="3"/>
          <w:sz w:val="24"/>
          <w:szCs w:val="24"/>
          <w:lang w:eastAsia="ru-RU"/>
        </w:rPr>
        <w:t>Цифровые датчики и их отличие от аналоговых приборов. Общие характеристики датчиков. Физические эффекты, используемые в работе датчиков.</w:t>
      </w:r>
    </w:p>
    <w:p w:rsidR="006C5E07" w:rsidRPr="006C5E07" w:rsidRDefault="006C5E07" w:rsidP="006C5E07">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p>
    <w:p w:rsidR="006C5E07" w:rsidRPr="006C5E07" w:rsidRDefault="006C5E07" w:rsidP="006C5E07">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6C5E07">
        <w:rPr>
          <w:rFonts w:ascii="Times New Roman" w:eastAsia="Times New Roman" w:hAnsi="Times New Roman" w:cs="Times New Roman"/>
          <w:bCs/>
          <w:spacing w:val="3"/>
          <w:sz w:val="24"/>
          <w:szCs w:val="24"/>
          <w:lang w:eastAsia="ru-RU"/>
        </w:rPr>
        <w:t xml:space="preserve"> Раздел II. Экспериментальные исследования механических явлений (2 часа) Практическая работа. «Изучение колебаний пружинного маятника»</w:t>
      </w:r>
    </w:p>
    <w:p w:rsidR="006C5E07" w:rsidRPr="006C5E07" w:rsidRDefault="006C5E07" w:rsidP="006C5E07">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6C5E07">
        <w:rPr>
          <w:rFonts w:ascii="Times New Roman" w:eastAsia="Times New Roman" w:hAnsi="Times New Roman" w:cs="Times New Roman"/>
          <w:bCs/>
          <w:spacing w:val="3"/>
          <w:sz w:val="24"/>
          <w:szCs w:val="24"/>
          <w:lang w:eastAsia="ru-RU"/>
        </w:rPr>
        <w:t xml:space="preserve"> Цель работы: изучить гармонические колебания пружинного маятника. Оборудование и материалы: компьютер, компьютерный интерфейс сбора данных </w:t>
      </w:r>
      <w:proofErr w:type="spellStart"/>
      <w:r w:rsidRPr="006C5E07">
        <w:rPr>
          <w:rFonts w:ascii="Times New Roman" w:eastAsia="Times New Roman" w:hAnsi="Times New Roman" w:cs="Times New Roman"/>
          <w:bCs/>
          <w:spacing w:val="3"/>
          <w:sz w:val="24"/>
          <w:szCs w:val="24"/>
          <w:lang w:eastAsia="ru-RU"/>
        </w:rPr>
        <w:t>Releon</w:t>
      </w:r>
      <w:proofErr w:type="spellEnd"/>
      <w:r w:rsidRPr="006C5E07">
        <w:rPr>
          <w:rFonts w:ascii="Times New Roman" w:eastAsia="Times New Roman" w:hAnsi="Times New Roman" w:cs="Times New Roman"/>
          <w:bCs/>
          <w:spacing w:val="3"/>
          <w:sz w:val="24"/>
          <w:szCs w:val="24"/>
          <w:lang w:eastAsia="ru-RU"/>
        </w:rPr>
        <w:t xml:space="preserve"> </w:t>
      </w:r>
      <w:proofErr w:type="spellStart"/>
      <w:r w:rsidRPr="006C5E07">
        <w:rPr>
          <w:rFonts w:ascii="Times New Roman" w:eastAsia="Times New Roman" w:hAnsi="Times New Roman" w:cs="Times New Roman"/>
          <w:bCs/>
          <w:spacing w:val="3"/>
          <w:sz w:val="24"/>
          <w:szCs w:val="24"/>
          <w:lang w:eastAsia="ru-RU"/>
        </w:rPr>
        <w:t>Lite</w:t>
      </w:r>
      <w:proofErr w:type="spellEnd"/>
      <w:r w:rsidRPr="006C5E07">
        <w:rPr>
          <w:rFonts w:ascii="Times New Roman" w:eastAsia="Times New Roman" w:hAnsi="Times New Roman" w:cs="Times New Roman"/>
          <w:bCs/>
          <w:spacing w:val="3"/>
          <w:sz w:val="24"/>
          <w:szCs w:val="24"/>
          <w:lang w:eastAsia="ru-RU"/>
        </w:rPr>
        <w:t>, датчик ускорения, рулетка или линейка, пружина (набор пружин одинаковой длины разной жёсткости), груз с крючком, двухсторонний скотч и штатив с лапкой, электронные весы.</w:t>
      </w:r>
    </w:p>
    <w:p w:rsidR="006C5E07" w:rsidRPr="006C5E07" w:rsidRDefault="006C5E07" w:rsidP="006C5E07">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p>
    <w:p w:rsidR="006C5E07" w:rsidRPr="006C5E07" w:rsidRDefault="006C5E07" w:rsidP="006C5E07">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6C5E07">
        <w:rPr>
          <w:rFonts w:ascii="Times New Roman" w:eastAsia="Times New Roman" w:hAnsi="Times New Roman" w:cs="Times New Roman"/>
          <w:bCs/>
          <w:spacing w:val="3"/>
          <w:sz w:val="24"/>
          <w:szCs w:val="24"/>
          <w:lang w:eastAsia="ru-RU"/>
        </w:rPr>
        <w:t xml:space="preserve"> Раздел III. Экспериментальные исследования по МКТ идеальных газов и давления жидкостей (7 часов)</w:t>
      </w:r>
    </w:p>
    <w:p w:rsidR="006C5E07" w:rsidRPr="006C5E07" w:rsidRDefault="006C5E07" w:rsidP="006C5E07">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p>
    <w:p w:rsidR="006C5E07" w:rsidRPr="006C5E07" w:rsidRDefault="006C5E07" w:rsidP="006C5E07">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6C5E07">
        <w:rPr>
          <w:rFonts w:ascii="Times New Roman" w:eastAsia="Times New Roman" w:hAnsi="Times New Roman" w:cs="Times New Roman"/>
          <w:bCs/>
          <w:spacing w:val="3"/>
          <w:sz w:val="24"/>
          <w:szCs w:val="24"/>
          <w:lang w:eastAsia="ru-RU"/>
        </w:rPr>
        <w:t xml:space="preserve"> Практическая работа. «Исследование изобарного процесса (закон Гей-Люссака) Цель работы: проверить соотношение между изменениями объёма и температуры газа при его изобарном нагревании.</w:t>
      </w:r>
    </w:p>
    <w:p w:rsidR="006C5E07" w:rsidRPr="006C5E07" w:rsidRDefault="006C5E07" w:rsidP="006C5E07">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6C5E07">
        <w:rPr>
          <w:rFonts w:ascii="Times New Roman" w:eastAsia="Times New Roman" w:hAnsi="Times New Roman" w:cs="Times New Roman"/>
          <w:bCs/>
          <w:spacing w:val="3"/>
          <w:sz w:val="24"/>
          <w:szCs w:val="24"/>
          <w:lang w:eastAsia="ru-RU"/>
        </w:rPr>
        <w:t xml:space="preserve"> Оборудование и материалы: компьютер, компьютерный интерфейс сбора данных </w:t>
      </w:r>
      <w:proofErr w:type="spellStart"/>
      <w:r w:rsidRPr="006C5E07">
        <w:rPr>
          <w:rFonts w:ascii="Times New Roman" w:eastAsia="Times New Roman" w:hAnsi="Times New Roman" w:cs="Times New Roman"/>
          <w:bCs/>
          <w:spacing w:val="3"/>
          <w:sz w:val="24"/>
          <w:szCs w:val="24"/>
          <w:lang w:eastAsia="ru-RU"/>
        </w:rPr>
        <w:t>Releon</w:t>
      </w:r>
      <w:proofErr w:type="spellEnd"/>
      <w:r w:rsidRPr="006C5E07">
        <w:rPr>
          <w:rFonts w:ascii="Times New Roman" w:eastAsia="Times New Roman" w:hAnsi="Times New Roman" w:cs="Times New Roman"/>
          <w:bCs/>
          <w:spacing w:val="3"/>
          <w:sz w:val="24"/>
          <w:szCs w:val="24"/>
          <w:lang w:eastAsia="ru-RU"/>
        </w:rPr>
        <w:t xml:space="preserve"> </w:t>
      </w:r>
      <w:proofErr w:type="spellStart"/>
      <w:r w:rsidRPr="006C5E07">
        <w:rPr>
          <w:rFonts w:ascii="Times New Roman" w:eastAsia="Times New Roman" w:hAnsi="Times New Roman" w:cs="Times New Roman"/>
          <w:bCs/>
          <w:spacing w:val="3"/>
          <w:sz w:val="24"/>
          <w:szCs w:val="24"/>
          <w:lang w:eastAsia="ru-RU"/>
        </w:rPr>
        <w:t>Lite</w:t>
      </w:r>
      <w:proofErr w:type="spellEnd"/>
      <w:r w:rsidRPr="006C5E07">
        <w:rPr>
          <w:rFonts w:ascii="Times New Roman" w:eastAsia="Times New Roman" w:hAnsi="Times New Roman" w:cs="Times New Roman"/>
          <w:bCs/>
          <w:spacing w:val="3"/>
          <w:sz w:val="24"/>
          <w:szCs w:val="24"/>
          <w:lang w:eastAsia="ru-RU"/>
        </w:rPr>
        <w:t xml:space="preserve">, </w:t>
      </w:r>
      <w:proofErr w:type="spellStart"/>
      <w:r w:rsidRPr="006C5E07">
        <w:rPr>
          <w:rFonts w:ascii="Times New Roman" w:eastAsia="Times New Roman" w:hAnsi="Times New Roman" w:cs="Times New Roman"/>
          <w:bCs/>
          <w:spacing w:val="3"/>
          <w:sz w:val="24"/>
          <w:szCs w:val="24"/>
          <w:lang w:eastAsia="ru-RU"/>
        </w:rPr>
        <w:t>мультидатчик</w:t>
      </w:r>
      <w:proofErr w:type="spellEnd"/>
      <w:r w:rsidRPr="006C5E07">
        <w:rPr>
          <w:rFonts w:ascii="Times New Roman" w:eastAsia="Times New Roman" w:hAnsi="Times New Roman" w:cs="Times New Roman"/>
          <w:bCs/>
          <w:spacing w:val="3"/>
          <w:sz w:val="24"/>
          <w:szCs w:val="24"/>
          <w:lang w:eastAsia="ru-RU"/>
        </w:rPr>
        <w:t xml:space="preserve"> ФИЗ 5 (датчики температуры и давления), температурный щуп, штатив, сосуд с поршнем для демонстрации газовых законов, линейка.</w:t>
      </w:r>
    </w:p>
    <w:p w:rsidR="006C5E07" w:rsidRPr="006C5E07" w:rsidRDefault="006C5E07" w:rsidP="006C5E07">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p>
    <w:p w:rsidR="006C5E07" w:rsidRPr="006C5E07" w:rsidRDefault="006C5E07" w:rsidP="006C5E07">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6C5E07">
        <w:rPr>
          <w:rFonts w:ascii="Times New Roman" w:eastAsia="Times New Roman" w:hAnsi="Times New Roman" w:cs="Times New Roman"/>
          <w:bCs/>
          <w:spacing w:val="3"/>
          <w:sz w:val="24"/>
          <w:szCs w:val="24"/>
          <w:lang w:eastAsia="ru-RU"/>
        </w:rPr>
        <w:t xml:space="preserve"> Практическая работа. «Исследование изохорного процесса (закон Шар ля) </w:t>
      </w:r>
    </w:p>
    <w:p w:rsidR="006C5E07" w:rsidRPr="006C5E07" w:rsidRDefault="006C5E07" w:rsidP="006C5E07">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6C5E07">
        <w:rPr>
          <w:rFonts w:ascii="Times New Roman" w:eastAsia="Times New Roman" w:hAnsi="Times New Roman" w:cs="Times New Roman"/>
          <w:bCs/>
          <w:spacing w:val="3"/>
          <w:sz w:val="24"/>
          <w:szCs w:val="24"/>
          <w:lang w:eastAsia="ru-RU"/>
        </w:rPr>
        <w:t>Цель работы: проверить соотношение между изменениями объёма и температуры газа при его изохорном нагревании.</w:t>
      </w:r>
    </w:p>
    <w:p w:rsidR="006C5E07" w:rsidRPr="006C5E07" w:rsidRDefault="006C5E07" w:rsidP="006C5E07">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6C5E07">
        <w:rPr>
          <w:rFonts w:ascii="Times New Roman" w:eastAsia="Times New Roman" w:hAnsi="Times New Roman" w:cs="Times New Roman"/>
          <w:bCs/>
          <w:spacing w:val="3"/>
          <w:sz w:val="24"/>
          <w:szCs w:val="24"/>
          <w:lang w:eastAsia="ru-RU"/>
        </w:rPr>
        <w:t xml:space="preserve"> Оборудование и материалы: компьютер, компьютерный интерфейс сбора данных </w:t>
      </w:r>
      <w:proofErr w:type="spellStart"/>
      <w:r w:rsidRPr="006C5E07">
        <w:rPr>
          <w:rFonts w:ascii="Times New Roman" w:eastAsia="Times New Roman" w:hAnsi="Times New Roman" w:cs="Times New Roman"/>
          <w:bCs/>
          <w:spacing w:val="3"/>
          <w:sz w:val="24"/>
          <w:szCs w:val="24"/>
          <w:lang w:eastAsia="ru-RU"/>
        </w:rPr>
        <w:t>Releon</w:t>
      </w:r>
      <w:proofErr w:type="spellEnd"/>
      <w:r w:rsidRPr="006C5E07">
        <w:rPr>
          <w:rFonts w:ascii="Times New Roman" w:eastAsia="Times New Roman" w:hAnsi="Times New Roman" w:cs="Times New Roman"/>
          <w:bCs/>
          <w:spacing w:val="3"/>
          <w:sz w:val="24"/>
          <w:szCs w:val="24"/>
          <w:lang w:eastAsia="ru-RU"/>
        </w:rPr>
        <w:t xml:space="preserve"> </w:t>
      </w:r>
      <w:proofErr w:type="spellStart"/>
      <w:r w:rsidRPr="006C5E07">
        <w:rPr>
          <w:rFonts w:ascii="Times New Roman" w:eastAsia="Times New Roman" w:hAnsi="Times New Roman" w:cs="Times New Roman"/>
          <w:bCs/>
          <w:spacing w:val="3"/>
          <w:sz w:val="24"/>
          <w:szCs w:val="24"/>
          <w:lang w:eastAsia="ru-RU"/>
        </w:rPr>
        <w:t>Lite</w:t>
      </w:r>
      <w:proofErr w:type="spellEnd"/>
      <w:r w:rsidRPr="006C5E07">
        <w:rPr>
          <w:rFonts w:ascii="Times New Roman" w:eastAsia="Times New Roman" w:hAnsi="Times New Roman" w:cs="Times New Roman"/>
          <w:bCs/>
          <w:spacing w:val="3"/>
          <w:sz w:val="24"/>
          <w:szCs w:val="24"/>
          <w:lang w:eastAsia="ru-RU"/>
        </w:rPr>
        <w:t xml:space="preserve">, </w:t>
      </w:r>
      <w:proofErr w:type="spellStart"/>
      <w:r w:rsidRPr="006C5E07">
        <w:rPr>
          <w:rFonts w:ascii="Times New Roman" w:eastAsia="Times New Roman" w:hAnsi="Times New Roman" w:cs="Times New Roman"/>
          <w:bCs/>
          <w:spacing w:val="3"/>
          <w:sz w:val="24"/>
          <w:szCs w:val="24"/>
          <w:lang w:eastAsia="ru-RU"/>
        </w:rPr>
        <w:t>мультидатчик</w:t>
      </w:r>
      <w:proofErr w:type="spellEnd"/>
      <w:r w:rsidRPr="006C5E07">
        <w:rPr>
          <w:rFonts w:ascii="Times New Roman" w:eastAsia="Times New Roman" w:hAnsi="Times New Roman" w:cs="Times New Roman"/>
          <w:bCs/>
          <w:spacing w:val="3"/>
          <w:sz w:val="24"/>
          <w:szCs w:val="24"/>
          <w:lang w:eastAsia="ru-RU"/>
        </w:rPr>
        <w:t xml:space="preserve"> ФИЗ 5 (датчики температуры и давления), температурный щуп, штатив, сосуд с поршнем для демонстрации газовых законов, линейка.</w:t>
      </w:r>
    </w:p>
    <w:p w:rsidR="006C5E07" w:rsidRPr="006C5E07" w:rsidRDefault="006C5E07" w:rsidP="006C5E07">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p>
    <w:p w:rsidR="006C5E07" w:rsidRPr="006C5E07" w:rsidRDefault="006C5E07" w:rsidP="006C5E07">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6C5E07">
        <w:rPr>
          <w:rFonts w:ascii="Times New Roman" w:eastAsia="Times New Roman" w:hAnsi="Times New Roman" w:cs="Times New Roman"/>
          <w:bCs/>
          <w:spacing w:val="3"/>
          <w:sz w:val="24"/>
          <w:szCs w:val="24"/>
          <w:lang w:eastAsia="ru-RU"/>
        </w:rPr>
        <w:t xml:space="preserve"> Практическая работа. «Закон Паскаля. Определение давления жидкостей» Цели работы: изучить закон Паскаля; исследовать изменения давления с изменением высоты столба жидкости.</w:t>
      </w:r>
    </w:p>
    <w:p w:rsidR="006C5E07" w:rsidRPr="006C5E07" w:rsidRDefault="006C5E07" w:rsidP="006C5E07">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6C5E07">
        <w:rPr>
          <w:rFonts w:ascii="Times New Roman" w:eastAsia="Times New Roman" w:hAnsi="Times New Roman" w:cs="Times New Roman"/>
          <w:bCs/>
          <w:spacing w:val="3"/>
          <w:sz w:val="24"/>
          <w:szCs w:val="24"/>
          <w:lang w:eastAsia="ru-RU"/>
        </w:rPr>
        <w:t xml:space="preserve"> Оборудование и материалы: штатив, мензурка, трубка, линейка, </w:t>
      </w:r>
      <w:proofErr w:type="spellStart"/>
      <w:r w:rsidRPr="006C5E07">
        <w:rPr>
          <w:rFonts w:ascii="Times New Roman" w:eastAsia="Times New Roman" w:hAnsi="Times New Roman" w:cs="Times New Roman"/>
          <w:bCs/>
          <w:spacing w:val="3"/>
          <w:sz w:val="24"/>
          <w:szCs w:val="24"/>
          <w:lang w:eastAsia="ru-RU"/>
        </w:rPr>
        <w:t>мультидатчик</w:t>
      </w:r>
      <w:proofErr w:type="spellEnd"/>
      <w:r w:rsidRPr="006C5E07">
        <w:rPr>
          <w:rFonts w:ascii="Times New Roman" w:eastAsia="Times New Roman" w:hAnsi="Times New Roman" w:cs="Times New Roman"/>
          <w:bCs/>
          <w:spacing w:val="3"/>
          <w:sz w:val="24"/>
          <w:szCs w:val="24"/>
          <w:lang w:eastAsia="ru-RU"/>
        </w:rPr>
        <w:t xml:space="preserve"> ФИЗ 5, компьютер или планшет.</w:t>
      </w:r>
    </w:p>
    <w:p w:rsidR="006C5E07" w:rsidRPr="006C5E07" w:rsidRDefault="006C5E07" w:rsidP="006C5E07">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p>
    <w:p w:rsidR="006C5E07" w:rsidRPr="006C5E07" w:rsidRDefault="006C5E07" w:rsidP="006C5E07">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6C5E07">
        <w:rPr>
          <w:rFonts w:ascii="Times New Roman" w:eastAsia="Times New Roman" w:hAnsi="Times New Roman" w:cs="Times New Roman"/>
          <w:bCs/>
          <w:spacing w:val="3"/>
          <w:sz w:val="24"/>
          <w:szCs w:val="24"/>
          <w:lang w:eastAsia="ru-RU"/>
        </w:rPr>
        <w:t xml:space="preserve"> Практическая работа. «Атмосферное и барометрическое давление. </w:t>
      </w:r>
      <w:proofErr w:type="spellStart"/>
      <w:r w:rsidRPr="006C5E07">
        <w:rPr>
          <w:rFonts w:ascii="Times New Roman" w:eastAsia="Times New Roman" w:hAnsi="Times New Roman" w:cs="Times New Roman"/>
          <w:bCs/>
          <w:spacing w:val="3"/>
          <w:sz w:val="24"/>
          <w:szCs w:val="24"/>
          <w:lang w:eastAsia="ru-RU"/>
        </w:rPr>
        <w:t>Магдебургские</w:t>
      </w:r>
      <w:proofErr w:type="spellEnd"/>
      <w:r w:rsidRPr="006C5E07">
        <w:rPr>
          <w:rFonts w:ascii="Times New Roman" w:eastAsia="Times New Roman" w:hAnsi="Times New Roman" w:cs="Times New Roman"/>
          <w:bCs/>
          <w:spacing w:val="3"/>
          <w:sz w:val="24"/>
          <w:szCs w:val="24"/>
          <w:lang w:eastAsia="ru-RU"/>
        </w:rPr>
        <w:t xml:space="preserve"> полушария» </w:t>
      </w:r>
    </w:p>
    <w:p w:rsidR="006C5E07" w:rsidRPr="006C5E07" w:rsidRDefault="006C5E07" w:rsidP="006C5E07">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6C5E07">
        <w:rPr>
          <w:rFonts w:ascii="Times New Roman" w:eastAsia="Times New Roman" w:hAnsi="Times New Roman" w:cs="Times New Roman"/>
          <w:bCs/>
          <w:spacing w:val="3"/>
          <w:sz w:val="24"/>
          <w:szCs w:val="24"/>
          <w:lang w:eastAsia="ru-RU"/>
        </w:rPr>
        <w:t xml:space="preserve"> Цель работы: продемонстрировать и вычислить абсолютное и относительное давления.</w:t>
      </w:r>
    </w:p>
    <w:p w:rsidR="006C5E07" w:rsidRPr="006C5E07" w:rsidRDefault="006C5E07" w:rsidP="006C5E07">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6C5E07">
        <w:rPr>
          <w:rFonts w:ascii="Times New Roman" w:eastAsia="Times New Roman" w:hAnsi="Times New Roman" w:cs="Times New Roman"/>
          <w:bCs/>
          <w:spacing w:val="3"/>
          <w:sz w:val="24"/>
          <w:szCs w:val="24"/>
          <w:lang w:eastAsia="ru-RU"/>
        </w:rPr>
        <w:t xml:space="preserve"> Оборудование и материалы: прибор для демонстрации атмосферного давления (</w:t>
      </w:r>
      <w:proofErr w:type="spellStart"/>
      <w:r w:rsidRPr="006C5E07">
        <w:rPr>
          <w:rFonts w:ascii="Times New Roman" w:eastAsia="Times New Roman" w:hAnsi="Times New Roman" w:cs="Times New Roman"/>
          <w:bCs/>
          <w:spacing w:val="3"/>
          <w:sz w:val="24"/>
          <w:szCs w:val="24"/>
          <w:lang w:eastAsia="ru-RU"/>
        </w:rPr>
        <w:t>магдебургские</w:t>
      </w:r>
      <w:proofErr w:type="spellEnd"/>
      <w:r w:rsidRPr="006C5E07">
        <w:rPr>
          <w:rFonts w:ascii="Times New Roman" w:eastAsia="Times New Roman" w:hAnsi="Times New Roman" w:cs="Times New Roman"/>
          <w:bCs/>
          <w:spacing w:val="3"/>
          <w:sz w:val="24"/>
          <w:szCs w:val="24"/>
          <w:lang w:eastAsia="ru-RU"/>
        </w:rPr>
        <w:t xml:space="preserve"> полушария), грузы массами 5 и 10 кг, вакуумный насос, датчики относительного и абсолютного давления, компьютер или планшет.</w:t>
      </w:r>
    </w:p>
    <w:p w:rsidR="006C5E07" w:rsidRPr="006C5E07" w:rsidRDefault="006C5E07" w:rsidP="006C5E07">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p>
    <w:p w:rsidR="006C5E07" w:rsidRPr="006C5E07" w:rsidRDefault="006C5E07" w:rsidP="006C5E07">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6C5E07">
        <w:rPr>
          <w:rFonts w:ascii="Times New Roman" w:eastAsia="Times New Roman" w:hAnsi="Times New Roman" w:cs="Times New Roman"/>
          <w:bCs/>
          <w:spacing w:val="3"/>
          <w:sz w:val="24"/>
          <w:szCs w:val="24"/>
          <w:lang w:eastAsia="ru-RU"/>
        </w:rPr>
        <w:t xml:space="preserve"> Раздел IV. Экспериментальные исследования тепловых явлений (8 часов) </w:t>
      </w:r>
    </w:p>
    <w:p w:rsidR="006C5E07" w:rsidRPr="006C5E07" w:rsidRDefault="006C5E07" w:rsidP="006C5E07">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p>
    <w:p w:rsidR="006C5E07" w:rsidRPr="006C5E07" w:rsidRDefault="006C5E07" w:rsidP="006C5E07">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6C5E07">
        <w:rPr>
          <w:rFonts w:ascii="Times New Roman" w:eastAsia="Times New Roman" w:hAnsi="Times New Roman" w:cs="Times New Roman"/>
          <w:bCs/>
          <w:spacing w:val="3"/>
          <w:sz w:val="24"/>
          <w:szCs w:val="24"/>
          <w:lang w:eastAsia="ru-RU"/>
        </w:rPr>
        <w:t xml:space="preserve">Практическая работа. «Изучение процесса кипения воды» </w:t>
      </w:r>
    </w:p>
    <w:p w:rsidR="006C5E07" w:rsidRPr="006C5E07" w:rsidRDefault="006C5E07" w:rsidP="006C5E07">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6C5E07">
        <w:rPr>
          <w:rFonts w:ascii="Times New Roman" w:eastAsia="Times New Roman" w:hAnsi="Times New Roman" w:cs="Times New Roman"/>
          <w:bCs/>
          <w:spacing w:val="3"/>
          <w:sz w:val="24"/>
          <w:szCs w:val="24"/>
          <w:lang w:eastAsia="ru-RU"/>
        </w:rPr>
        <w:t xml:space="preserve">Цели работы: изучить процесс кипения воды; построить график зависимости температуры воды от времени. </w:t>
      </w:r>
    </w:p>
    <w:p w:rsidR="006C5E07" w:rsidRPr="006C5E07" w:rsidRDefault="006C5E07" w:rsidP="006C5E07">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6C5E07">
        <w:rPr>
          <w:rFonts w:ascii="Times New Roman" w:eastAsia="Times New Roman" w:hAnsi="Times New Roman" w:cs="Times New Roman"/>
          <w:bCs/>
          <w:spacing w:val="3"/>
          <w:sz w:val="24"/>
          <w:szCs w:val="24"/>
          <w:lang w:eastAsia="ru-RU"/>
        </w:rPr>
        <w:t xml:space="preserve">Оборудование и материалы: электрическая плитка или горелка, большая пробирка, </w:t>
      </w:r>
      <w:proofErr w:type="spellStart"/>
      <w:r w:rsidRPr="006C5E07">
        <w:rPr>
          <w:rFonts w:ascii="Times New Roman" w:eastAsia="Times New Roman" w:hAnsi="Times New Roman" w:cs="Times New Roman"/>
          <w:bCs/>
          <w:spacing w:val="3"/>
          <w:sz w:val="24"/>
          <w:szCs w:val="24"/>
          <w:lang w:eastAsia="ru-RU"/>
        </w:rPr>
        <w:t>пробиркодержатель</w:t>
      </w:r>
      <w:proofErr w:type="spellEnd"/>
      <w:r w:rsidRPr="006C5E07">
        <w:rPr>
          <w:rFonts w:ascii="Times New Roman" w:eastAsia="Times New Roman" w:hAnsi="Times New Roman" w:cs="Times New Roman"/>
          <w:bCs/>
          <w:spacing w:val="3"/>
          <w:sz w:val="24"/>
          <w:szCs w:val="24"/>
          <w:lang w:eastAsia="ru-RU"/>
        </w:rPr>
        <w:t xml:space="preserve">, </w:t>
      </w:r>
      <w:proofErr w:type="spellStart"/>
      <w:r w:rsidRPr="006C5E07">
        <w:rPr>
          <w:rFonts w:ascii="Times New Roman" w:eastAsia="Times New Roman" w:hAnsi="Times New Roman" w:cs="Times New Roman"/>
          <w:bCs/>
          <w:spacing w:val="3"/>
          <w:sz w:val="24"/>
          <w:szCs w:val="24"/>
          <w:lang w:eastAsia="ru-RU"/>
        </w:rPr>
        <w:t>мультидатчик</w:t>
      </w:r>
      <w:proofErr w:type="spellEnd"/>
      <w:r w:rsidRPr="006C5E07">
        <w:rPr>
          <w:rFonts w:ascii="Times New Roman" w:eastAsia="Times New Roman" w:hAnsi="Times New Roman" w:cs="Times New Roman"/>
          <w:bCs/>
          <w:spacing w:val="3"/>
          <w:sz w:val="24"/>
          <w:szCs w:val="24"/>
          <w:lang w:eastAsia="ru-RU"/>
        </w:rPr>
        <w:t xml:space="preserve"> ФИЗ 5, температурный щуп, компьютер или планшет, соль. </w:t>
      </w:r>
    </w:p>
    <w:p w:rsidR="006C5E07" w:rsidRPr="006C5E07" w:rsidRDefault="006C5E07" w:rsidP="006C5E07">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p>
    <w:p w:rsidR="006C5E07" w:rsidRPr="006C5E07" w:rsidRDefault="006C5E07" w:rsidP="006C5E07">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6C5E07">
        <w:rPr>
          <w:rFonts w:ascii="Times New Roman" w:eastAsia="Times New Roman" w:hAnsi="Times New Roman" w:cs="Times New Roman"/>
          <w:bCs/>
          <w:spacing w:val="3"/>
          <w:sz w:val="24"/>
          <w:szCs w:val="24"/>
          <w:lang w:eastAsia="ru-RU"/>
        </w:rPr>
        <w:t xml:space="preserve">Практическая работа. «Определение количества теплоты при нагревании и охлаждении» </w:t>
      </w:r>
    </w:p>
    <w:p w:rsidR="006C5E07" w:rsidRPr="006C5E07" w:rsidRDefault="006C5E07" w:rsidP="006C5E07">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6C5E07">
        <w:rPr>
          <w:rFonts w:ascii="Times New Roman" w:eastAsia="Times New Roman" w:hAnsi="Times New Roman" w:cs="Times New Roman"/>
          <w:bCs/>
          <w:spacing w:val="3"/>
          <w:sz w:val="24"/>
          <w:szCs w:val="24"/>
          <w:lang w:eastAsia="ru-RU"/>
        </w:rPr>
        <w:t>Цель работы: изучить условие теплового равновесия (без учёта рассеяния тепловой энергии в окружающую среду).</w:t>
      </w:r>
    </w:p>
    <w:p w:rsidR="006C5E07" w:rsidRPr="006C5E07" w:rsidRDefault="006C5E07" w:rsidP="006C5E07">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6C5E07">
        <w:rPr>
          <w:rFonts w:ascii="Times New Roman" w:eastAsia="Times New Roman" w:hAnsi="Times New Roman" w:cs="Times New Roman"/>
          <w:bCs/>
          <w:spacing w:val="3"/>
          <w:sz w:val="24"/>
          <w:szCs w:val="24"/>
          <w:lang w:eastAsia="ru-RU"/>
        </w:rPr>
        <w:t xml:space="preserve"> Оборудование и материалы: компьютер, компьютерный интерфейс сбора данных </w:t>
      </w:r>
      <w:proofErr w:type="spellStart"/>
      <w:r w:rsidRPr="006C5E07">
        <w:rPr>
          <w:rFonts w:ascii="Times New Roman" w:eastAsia="Times New Roman" w:hAnsi="Times New Roman" w:cs="Times New Roman"/>
          <w:bCs/>
          <w:spacing w:val="3"/>
          <w:sz w:val="24"/>
          <w:szCs w:val="24"/>
          <w:lang w:eastAsia="ru-RU"/>
        </w:rPr>
        <w:t>Relab</w:t>
      </w:r>
      <w:proofErr w:type="spellEnd"/>
      <w:r w:rsidRPr="006C5E07">
        <w:rPr>
          <w:rFonts w:ascii="Times New Roman" w:eastAsia="Times New Roman" w:hAnsi="Times New Roman" w:cs="Times New Roman"/>
          <w:bCs/>
          <w:spacing w:val="3"/>
          <w:sz w:val="24"/>
          <w:szCs w:val="24"/>
          <w:lang w:eastAsia="ru-RU"/>
        </w:rPr>
        <w:t xml:space="preserve"> </w:t>
      </w:r>
      <w:proofErr w:type="spellStart"/>
      <w:r w:rsidRPr="006C5E07">
        <w:rPr>
          <w:rFonts w:ascii="Times New Roman" w:eastAsia="Times New Roman" w:hAnsi="Times New Roman" w:cs="Times New Roman"/>
          <w:bCs/>
          <w:spacing w:val="3"/>
          <w:sz w:val="24"/>
          <w:szCs w:val="24"/>
          <w:lang w:eastAsia="ru-RU"/>
        </w:rPr>
        <w:t>Lite</w:t>
      </w:r>
      <w:proofErr w:type="spellEnd"/>
      <w:r w:rsidRPr="006C5E07">
        <w:rPr>
          <w:rFonts w:ascii="Times New Roman" w:eastAsia="Times New Roman" w:hAnsi="Times New Roman" w:cs="Times New Roman"/>
          <w:bCs/>
          <w:spacing w:val="3"/>
          <w:sz w:val="24"/>
          <w:szCs w:val="24"/>
          <w:lang w:eastAsia="ru-RU"/>
        </w:rPr>
        <w:t xml:space="preserve">, </w:t>
      </w:r>
      <w:proofErr w:type="spellStart"/>
      <w:r w:rsidRPr="006C5E07">
        <w:rPr>
          <w:rFonts w:ascii="Times New Roman" w:eastAsia="Times New Roman" w:hAnsi="Times New Roman" w:cs="Times New Roman"/>
          <w:bCs/>
          <w:spacing w:val="3"/>
          <w:sz w:val="24"/>
          <w:szCs w:val="24"/>
          <w:lang w:eastAsia="ru-RU"/>
        </w:rPr>
        <w:t>мультидатчик</w:t>
      </w:r>
      <w:proofErr w:type="spellEnd"/>
      <w:r w:rsidRPr="006C5E07">
        <w:rPr>
          <w:rFonts w:ascii="Times New Roman" w:eastAsia="Times New Roman" w:hAnsi="Times New Roman" w:cs="Times New Roman"/>
          <w:bCs/>
          <w:spacing w:val="3"/>
          <w:sz w:val="24"/>
          <w:szCs w:val="24"/>
          <w:lang w:eastAsia="ru-RU"/>
        </w:rPr>
        <w:t xml:space="preserve"> ФИЗ 5, щуп, калориметр, измерительный стакан, электрочайник.</w:t>
      </w:r>
    </w:p>
    <w:p w:rsidR="006C5E07" w:rsidRPr="006C5E07" w:rsidRDefault="006C5E07" w:rsidP="006C5E07">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p>
    <w:p w:rsidR="006C5E07" w:rsidRPr="006C5E07" w:rsidRDefault="006C5E07" w:rsidP="006C5E07">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6C5E07">
        <w:rPr>
          <w:rFonts w:ascii="Times New Roman" w:eastAsia="Times New Roman" w:hAnsi="Times New Roman" w:cs="Times New Roman"/>
          <w:bCs/>
          <w:spacing w:val="3"/>
          <w:sz w:val="24"/>
          <w:szCs w:val="24"/>
          <w:lang w:eastAsia="ru-RU"/>
        </w:rPr>
        <w:t xml:space="preserve"> Практическая работа. «Определение удельной теплоты плавления льда» </w:t>
      </w:r>
    </w:p>
    <w:p w:rsidR="006C5E07" w:rsidRPr="006C5E07" w:rsidRDefault="006C5E07" w:rsidP="006C5E07">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6C5E07">
        <w:rPr>
          <w:rFonts w:ascii="Times New Roman" w:eastAsia="Times New Roman" w:hAnsi="Times New Roman" w:cs="Times New Roman"/>
          <w:bCs/>
          <w:spacing w:val="3"/>
          <w:sz w:val="24"/>
          <w:szCs w:val="24"/>
          <w:lang w:eastAsia="ru-RU"/>
        </w:rPr>
        <w:t>Цель работы: определить удельную теплоту плавления льда.</w:t>
      </w:r>
    </w:p>
    <w:p w:rsidR="006C5E07" w:rsidRPr="006C5E07" w:rsidRDefault="006C5E07" w:rsidP="006C5E07">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6C5E07">
        <w:rPr>
          <w:rFonts w:ascii="Times New Roman" w:eastAsia="Times New Roman" w:hAnsi="Times New Roman" w:cs="Times New Roman"/>
          <w:bCs/>
          <w:spacing w:val="3"/>
          <w:sz w:val="24"/>
          <w:szCs w:val="24"/>
          <w:lang w:eastAsia="ru-RU"/>
        </w:rPr>
        <w:t xml:space="preserve"> Оборудование и материалы: калориметр, измерительный цилиндр, стакан с водой, сосуд с тающим льдом, весы, источник питания, соединительные провода, мобильный планшет, компьютер, компьютерный интерфейс сбора данных </w:t>
      </w:r>
      <w:proofErr w:type="spellStart"/>
      <w:r w:rsidRPr="006C5E07">
        <w:rPr>
          <w:rFonts w:ascii="Times New Roman" w:eastAsia="Times New Roman" w:hAnsi="Times New Roman" w:cs="Times New Roman"/>
          <w:bCs/>
          <w:spacing w:val="3"/>
          <w:sz w:val="24"/>
          <w:szCs w:val="24"/>
          <w:lang w:eastAsia="ru-RU"/>
        </w:rPr>
        <w:t>Relab</w:t>
      </w:r>
      <w:proofErr w:type="spellEnd"/>
      <w:r w:rsidRPr="006C5E07">
        <w:rPr>
          <w:rFonts w:ascii="Times New Roman" w:eastAsia="Times New Roman" w:hAnsi="Times New Roman" w:cs="Times New Roman"/>
          <w:bCs/>
          <w:spacing w:val="3"/>
          <w:sz w:val="24"/>
          <w:szCs w:val="24"/>
          <w:lang w:eastAsia="ru-RU"/>
        </w:rPr>
        <w:t xml:space="preserve"> </w:t>
      </w:r>
      <w:proofErr w:type="spellStart"/>
      <w:r w:rsidRPr="006C5E07">
        <w:rPr>
          <w:rFonts w:ascii="Times New Roman" w:eastAsia="Times New Roman" w:hAnsi="Times New Roman" w:cs="Times New Roman"/>
          <w:bCs/>
          <w:spacing w:val="3"/>
          <w:sz w:val="24"/>
          <w:szCs w:val="24"/>
          <w:lang w:eastAsia="ru-RU"/>
        </w:rPr>
        <w:t>Lite</w:t>
      </w:r>
      <w:proofErr w:type="spellEnd"/>
      <w:r w:rsidRPr="006C5E07">
        <w:rPr>
          <w:rFonts w:ascii="Times New Roman" w:eastAsia="Times New Roman" w:hAnsi="Times New Roman" w:cs="Times New Roman"/>
          <w:bCs/>
          <w:spacing w:val="3"/>
          <w:sz w:val="24"/>
          <w:szCs w:val="24"/>
          <w:lang w:eastAsia="ru-RU"/>
        </w:rPr>
        <w:t xml:space="preserve">, </w:t>
      </w:r>
      <w:proofErr w:type="spellStart"/>
      <w:r w:rsidRPr="006C5E07">
        <w:rPr>
          <w:rFonts w:ascii="Times New Roman" w:eastAsia="Times New Roman" w:hAnsi="Times New Roman" w:cs="Times New Roman"/>
          <w:bCs/>
          <w:spacing w:val="3"/>
          <w:sz w:val="24"/>
          <w:szCs w:val="24"/>
          <w:lang w:eastAsia="ru-RU"/>
        </w:rPr>
        <w:t>мультидатчик</w:t>
      </w:r>
      <w:proofErr w:type="spellEnd"/>
      <w:r w:rsidRPr="006C5E07">
        <w:rPr>
          <w:rFonts w:ascii="Times New Roman" w:eastAsia="Times New Roman" w:hAnsi="Times New Roman" w:cs="Times New Roman"/>
          <w:bCs/>
          <w:spacing w:val="3"/>
          <w:sz w:val="24"/>
          <w:szCs w:val="24"/>
          <w:lang w:eastAsia="ru-RU"/>
        </w:rPr>
        <w:t xml:space="preserve"> ФИЗ 5, температурный щуп. </w:t>
      </w:r>
    </w:p>
    <w:p w:rsidR="006C5E07" w:rsidRPr="006C5E07" w:rsidRDefault="006C5E07" w:rsidP="006C5E07">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p>
    <w:p w:rsidR="006C5E07" w:rsidRPr="006C5E07" w:rsidRDefault="006C5E07" w:rsidP="006C5E07">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6C5E07">
        <w:rPr>
          <w:rFonts w:ascii="Times New Roman" w:eastAsia="Times New Roman" w:hAnsi="Times New Roman" w:cs="Times New Roman"/>
          <w:bCs/>
          <w:spacing w:val="3"/>
          <w:sz w:val="24"/>
          <w:szCs w:val="24"/>
          <w:lang w:eastAsia="ru-RU"/>
        </w:rPr>
        <w:t xml:space="preserve"> Практическая работа. «Определение удельной теплоёмкости твёрдого тела» Цель работы: определить значение удельной теплоёмкости металлического (алюминиевого) цилиндра на нити.</w:t>
      </w:r>
    </w:p>
    <w:p w:rsidR="006C5E07" w:rsidRPr="006C5E07" w:rsidRDefault="006C5E07" w:rsidP="006C5E07">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6C5E07">
        <w:rPr>
          <w:rFonts w:ascii="Times New Roman" w:eastAsia="Times New Roman" w:hAnsi="Times New Roman" w:cs="Times New Roman"/>
          <w:bCs/>
          <w:spacing w:val="3"/>
          <w:sz w:val="24"/>
          <w:szCs w:val="24"/>
          <w:lang w:eastAsia="ru-RU"/>
        </w:rPr>
        <w:t xml:space="preserve"> Оборудование и материалы: компьютер, компьютерный интерфейс сбора данных </w:t>
      </w:r>
      <w:proofErr w:type="spellStart"/>
      <w:r w:rsidRPr="006C5E07">
        <w:rPr>
          <w:rFonts w:ascii="Times New Roman" w:eastAsia="Times New Roman" w:hAnsi="Times New Roman" w:cs="Times New Roman"/>
          <w:bCs/>
          <w:spacing w:val="3"/>
          <w:sz w:val="24"/>
          <w:szCs w:val="24"/>
          <w:lang w:eastAsia="ru-RU"/>
        </w:rPr>
        <w:t>Relab</w:t>
      </w:r>
      <w:proofErr w:type="spellEnd"/>
      <w:r w:rsidRPr="006C5E07">
        <w:rPr>
          <w:rFonts w:ascii="Times New Roman" w:eastAsia="Times New Roman" w:hAnsi="Times New Roman" w:cs="Times New Roman"/>
          <w:bCs/>
          <w:spacing w:val="3"/>
          <w:sz w:val="24"/>
          <w:szCs w:val="24"/>
          <w:lang w:eastAsia="ru-RU"/>
        </w:rPr>
        <w:t xml:space="preserve"> </w:t>
      </w:r>
      <w:proofErr w:type="spellStart"/>
      <w:r w:rsidRPr="006C5E07">
        <w:rPr>
          <w:rFonts w:ascii="Times New Roman" w:eastAsia="Times New Roman" w:hAnsi="Times New Roman" w:cs="Times New Roman"/>
          <w:bCs/>
          <w:spacing w:val="3"/>
          <w:sz w:val="24"/>
          <w:szCs w:val="24"/>
          <w:lang w:eastAsia="ru-RU"/>
        </w:rPr>
        <w:t>Lite</w:t>
      </w:r>
      <w:proofErr w:type="spellEnd"/>
      <w:r w:rsidRPr="006C5E07">
        <w:rPr>
          <w:rFonts w:ascii="Times New Roman" w:eastAsia="Times New Roman" w:hAnsi="Times New Roman" w:cs="Times New Roman"/>
          <w:bCs/>
          <w:spacing w:val="3"/>
          <w:sz w:val="24"/>
          <w:szCs w:val="24"/>
          <w:lang w:eastAsia="ru-RU"/>
        </w:rPr>
        <w:t xml:space="preserve">, </w:t>
      </w:r>
      <w:proofErr w:type="spellStart"/>
      <w:r w:rsidRPr="006C5E07">
        <w:rPr>
          <w:rFonts w:ascii="Times New Roman" w:eastAsia="Times New Roman" w:hAnsi="Times New Roman" w:cs="Times New Roman"/>
          <w:bCs/>
          <w:spacing w:val="3"/>
          <w:sz w:val="24"/>
          <w:szCs w:val="24"/>
          <w:lang w:eastAsia="ru-RU"/>
        </w:rPr>
        <w:t>мультидатчик</w:t>
      </w:r>
      <w:proofErr w:type="spellEnd"/>
      <w:r w:rsidRPr="006C5E07">
        <w:rPr>
          <w:rFonts w:ascii="Times New Roman" w:eastAsia="Times New Roman" w:hAnsi="Times New Roman" w:cs="Times New Roman"/>
          <w:bCs/>
          <w:spacing w:val="3"/>
          <w:sz w:val="24"/>
          <w:szCs w:val="24"/>
          <w:lang w:eastAsia="ru-RU"/>
        </w:rPr>
        <w:t xml:space="preserve"> ФИЗ 5, щуп, калориметр, измерительный стакан, электрочайник, металлический цилиндр на нити.</w:t>
      </w:r>
    </w:p>
    <w:p w:rsidR="006C5E07" w:rsidRPr="006C5E07" w:rsidRDefault="006C5E07" w:rsidP="006C5E07">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p>
    <w:p w:rsidR="006C5E07" w:rsidRPr="006C5E07" w:rsidRDefault="006C5E07" w:rsidP="006C5E07">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6C5E07">
        <w:rPr>
          <w:rFonts w:ascii="Times New Roman" w:eastAsia="Times New Roman" w:hAnsi="Times New Roman" w:cs="Times New Roman"/>
          <w:bCs/>
          <w:spacing w:val="3"/>
          <w:sz w:val="24"/>
          <w:szCs w:val="24"/>
          <w:lang w:eastAsia="ru-RU"/>
        </w:rPr>
        <w:t xml:space="preserve"> Практическая работа. «Изучение процессов плавления и кристаллизации аморфного тела»</w:t>
      </w:r>
    </w:p>
    <w:p w:rsidR="006C5E07" w:rsidRPr="006C5E07" w:rsidRDefault="006C5E07" w:rsidP="006C5E07">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6C5E07">
        <w:rPr>
          <w:rFonts w:ascii="Times New Roman" w:eastAsia="Times New Roman" w:hAnsi="Times New Roman" w:cs="Times New Roman"/>
          <w:bCs/>
          <w:spacing w:val="3"/>
          <w:sz w:val="24"/>
          <w:szCs w:val="24"/>
          <w:lang w:eastAsia="ru-RU"/>
        </w:rPr>
        <w:t xml:space="preserve"> Цель работы: определить температуру кристаллизации парафина.</w:t>
      </w:r>
    </w:p>
    <w:p w:rsidR="006C5E07" w:rsidRPr="006C5E07" w:rsidRDefault="006C5E07" w:rsidP="006C5E07">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6C5E07">
        <w:rPr>
          <w:rFonts w:ascii="Times New Roman" w:eastAsia="Times New Roman" w:hAnsi="Times New Roman" w:cs="Times New Roman"/>
          <w:bCs/>
          <w:spacing w:val="3"/>
          <w:sz w:val="24"/>
          <w:szCs w:val="24"/>
          <w:lang w:eastAsia="ru-RU"/>
        </w:rPr>
        <w:t xml:space="preserve"> Оборудование и материалы: пробирка с парафином, </w:t>
      </w:r>
      <w:proofErr w:type="spellStart"/>
      <w:r w:rsidRPr="006C5E07">
        <w:rPr>
          <w:rFonts w:ascii="Times New Roman" w:eastAsia="Times New Roman" w:hAnsi="Times New Roman" w:cs="Times New Roman"/>
          <w:bCs/>
          <w:spacing w:val="3"/>
          <w:sz w:val="24"/>
          <w:szCs w:val="24"/>
          <w:lang w:eastAsia="ru-RU"/>
        </w:rPr>
        <w:t>пробиркодержатель</w:t>
      </w:r>
      <w:proofErr w:type="spellEnd"/>
      <w:r w:rsidRPr="006C5E07">
        <w:rPr>
          <w:rFonts w:ascii="Times New Roman" w:eastAsia="Times New Roman" w:hAnsi="Times New Roman" w:cs="Times New Roman"/>
          <w:bCs/>
          <w:spacing w:val="3"/>
          <w:sz w:val="24"/>
          <w:szCs w:val="24"/>
          <w:lang w:eastAsia="ru-RU"/>
        </w:rPr>
        <w:t xml:space="preserve">, стакан с горячей водой объёмом 150–200 мл, компьютер, компьютерный интерфейс сбора данных </w:t>
      </w:r>
      <w:proofErr w:type="spellStart"/>
      <w:r w:rsidRPr="006C5E07">
        <w:rPr>
          <w:rFonts w:ascii="Times New Roman" w:eastAsia="Times New Roman" w:hAnsi="Times New Roman" w:cs="Times New Roman"/>
          <w:bCs/>
          <w:spacing w:val="3"/>
          <w:sz w:val="24"/>
          <w:szCs w:val="24"/>
          <w:lang w:eastAsia="ru-RU"/>
        </w:rPr>
        <w:t>Relab</w:t>
      </w:r>
      <w:proofErr w:type="spellEnd"/>
      <w:r w:rsidRPr="006C5E07">
        <w:rPr>
          <w:rFonts w:ascii="Times New Roman" w:eastAsia="Times New Roman" w:hAnsi="Times New Roman" w:cs="Times New Roman"/>
          <w:bCs/>
          <w:spacing w:val="3"/>
          <w:sz w:val="24"/>
          <w:szCs w:val="24"/>
          <w:lang w:eastAsia="ru-RU"/>
        </w:rPr>
        <w:t xml:space="preserve"> </w:t>
      </w:r>
      <w:proofErr w:type="spellStart"/>
      <w:proofErr w:type="gramStart"/>
      <w:r w:rsidRPr="006C5E07">
        <w:rPr>
          <w:rFonts w:ascii="Times New Roman" w:eastAsia="Times New Roman" w:hAnsi="Times New Roman" w:cs="Times New Roman"/>
          <w:bCs/>
          <w:spacing w:val="3"/>
          <w:sz w:val="24"/>
          <w:szCs w:val="24"/>
          <w:lang w:eastAsia="ru-RU"/>
        </w:rPr>
        <w:t>Lite,мультидатчик</w:t>
      </w:r>
      <w:proofErr w:type="spellEnd"/>
      <w:proofErr w:type="gramEnd"/>
      <w:r w:rsidRPr="006C5E07">
        <w:rPr>
          <w:rFonts w:ascii="Times New Roman" w:eastAsia="Times New Roman" w:hAnsi="Times New Roman" w:cs="Times New Roman"/>
          <w:bCs/>
          <w:spacing w:val="3"/>
          <w:sz w:val="24"/>
          <w:szCs w:val="24"/>
          <w:lang w:eastAsia="ru-RU"/>
        </w:rPr>
        <w:t xml:space="preserve"> ФИЗ 5, щуп.</w:t>
      </w:r>
    </w:p>
    <w:p w:rsidR="006C5E07" w:rsidRPr="006C5E07" w:rsidRDefault="006C5E07" w:rsidP="006C5E07">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p>
    <w:p w:rsidR="006C5E07" w:rsidRPr="006C5E07" w:rsidRDefault="006C5E07" w:rsidP="006C5E07">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6C5E07">
        <w:rPr>
          <w:rFonts w:ascii="Times New Roman" w:eastAsia="Times New Roman" w:hAnsi="Times New Roman" w:cs="Times New Roman"/>
          <w:bCs/>
          <w:spacing w:val="3"/>
          <w:sz w:val="24"/>
          <w:szCs w:val="24"/>
          <w:lang w:eastAsia="ru-RU"/>
        </w:rPr>
        <w:t xml:space="preserve"> Раздел V. Экспериментальные исследования постоянного тока и его характеристик (8 часов)</w:t>
      </w:r>
    </w:p>
    <w:p w:rsidR="006C5E07" w:rsidRPr="006C5E07" w:rsidRDefault="006C5E07" w:rsidP="006C5E07">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p>
    <w:p w:rsidR="006C5E07" w:rsidRPr="006C5E07" w:rsidRDefault="006C5E07" w:rsidP="006C5E07">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6C5E07">
        <w:rPr>
          <w:rFonts w:ascii="Times New Roman" w:eastAsia="Times New Roman" w:hAnsi="Times New Roman" w:cs="Times New Roman"/>
          <w:bCs/>
          <w:spacing w:val="3"/>
          <w:sz w:val="24"/>
          <w:szCs w:val="24"/>
          <w:lang w:eastAsia="ru-RU"/>
        </w:rPr>
        <w:t xml:space="preserve"> Практическая работа. «Изучение смешанного соединения проводников»</w:t>
      </w:r>
    </w:p>
    <w:p w:rsidR="006C5E07" w:rsidRPr="006C5E07" w:rsidRDefault="006C5E07" w:rsidP="006C5E07">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6C5E07">
        <w:rPr>
          <w:rFonts w:ascii="Times New Roman" w:eastAsia="Times New Roman" w:hAnsi="Times New Roman" w:cs="Times New Roman"/>
          <w:bCs/>
          <w:spacing w:val="3"/>
          <w:sz w:val="24"/>
          <w:szCs w:val="24"/>
          <w:lang w:eastAsia="ru-RU"/>
        </w:rPr>
        <w:t xml:space="preserve"> Цель работы: проверить основные законы смешанного соединения проводников в электрической цепи.</w:t>
      </w:r>
    </w:p>
    <w:p w:rsidR="006C5E07" w:rsidRPr="006C5E07" w:rsidRDefault="006C5E07" w:rsidP="006C5E07">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6C5E07">
        <w:rPr>
          <w:rFonts w:ascii="Times New Roman" w:eastAsia="Times New Roman" w:hAnsi="Times New Roman" w:cs="Times New Roman"/>
          <w:bCs/>
          <w:spacing w:val="3"/>
          <w:sz w:val="24"/>
          <w:szCs w:val="24"/>
          <w:lang w:eastAsia="ru-RU"/>
        </w:rPr>
        <w:t xml:space="preserve"> Оборудование и материалы: компьютер, компьютерный интерфейс сбора данных </w:t>
      </w:r>
      <w:proofErr w:type="spellStart"/>
      <w:r w:rsidRPr="006C5E07">
        <w:rPr>
          <w:rFonts w:ascii="Times New Roman" w:eastAsia="Times New Roman" w:hAnsi="Times New Roman" w:cs="Times New Roman"/>
          <w:bCs/>
          <w:spacing w:val="3"/>
          <w:sz w:val="24"/>
          <w:szCs w:val="24"/>
          <w:lang w:eastAsia="ru-RU"/>
        </w:rPr>
        <w:t>Relab</w:t>
      </w:r>
      <w:proofErr w:type="spellEnd"/>
      <w:r w:rsidRPr="006C5E07">
        <w:rPr>
          <w:rFonts w:ascii="Times New Roman" w:eastAsia="Times New Roman" w:hAnsi="Times New Roman" w:cs="Times New Roman"/>
          <w:bCs/>
          <w:spacing w:val="3"/>
          <w:sz w:val="24"/>
          <w:szCs w:val="24"/>
          <w:lang w:eastAsia="ru-RU"/>
        </w:rPr>
        <w:t xml:space="preserve"> </w:t>
      </w:r>
      <w:proofErr w:type="spellStart"/>
      <w:r w:rsidRPr="006C5E07">
        <w:rPr>
          <w:rFonts w:ascii="Times New Roman" w:eastAsia="Times New Roman" w:hAnsi="Times New Roman" w:cs="Times New Roman"/>
          <w:bCs/>
          <w:spacing w:val="3"/>
          <w:sz w:val="24"/>
          <w:szCs w:val="24"/>
          <w:lang w:eastAsia="ru-RU"/>
        </w:rPr>
        <w:t>Lite</w:t>
      </w:r>
      <w:proofErr w:type="spellEnd"/>
      <w:r w:rsidRPr="006C5E07">
        <w:rPr>
          <w:rFonts w:ascii="Times New Roman" w:eastAsia="Times New Roman" w:hAnsi="Times New Roman" w:cs="Times New Roman"/>
          <w:bCs/>
          <w:spacing w:val="3"/>
          <w:sz w:val="24"/>
          <w:szCs w:val="24"/>
          <w:lang w:eastAsia="ru-RU"/>
        </w:rPr>
        <w:t xml:space="preserve">, </w:t>
      </w:r>
      <w:proofErr w:type="spellStart"/>
      <w:r w:rsidRPr="006C5E07">
        <w:rPr>
          <w:rFonts w:ascii="Times New Roman" w:eastAsia="Times New Roman" w:hAnsi="Times New Roman" w:cs="Times New Roman"/>
          <w:bCs/>
          <w:spacing w:val="3"/>
          <w:sz w:val="24"/>
          <w:szCs w:val="24"/>
          <w:lang w:eastAsia="ru-RU"/>
        </w:rPr>
        <w:t>мультидатчик</w:t>
      </w:r>
      <w:proofErr w:type="spellEnd"/>
      <w:r w:rsidRPr="006C5E07">
        <w:rPr>
          <w:rFonts w:ascii="Times New Roman" w:eastAsia="Times New Roman" w:hAnsi="Times New Roman" w:cs="Times New Roman"/>
          <w:bCs/>
          <w:spacing w:val="3"/>
          <w:sz w:val="24"/>
          <w:szCs w:val="24"/>
          <w:lang w:eastAsia="ru-RU"/>
        </w:rPr>
        <w:t xml:space="preserve"> ФИЗ 5 (датчик тока и напряжения), источник тока, набор резисторов, соединительные провода, ключ.</w:t>
      </w:r>
    </w:p>
    <w:p w:rsidR="006C5E07" w:rsidRPr="006C5E07" w:rsidRDefault="006C5E07" w:rsidP="006C5E07">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p>
    <w:p w:rsidR="006C5E07" w:rsidRPr="006C5E07" w:rsidRDefault="006C5E07" w:rsidP="006C5E07">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6C5E07">
        <w:rPr>
          <w:rFonts w:ascii="Times New Roman" w:eastAsia="Times New Roman" w:hAnsi="Times New Roman" w:cs="Times New Roman"/>
          <w:bCs/>
          <w:spacing w:val="3"/>
          <w:sz w:val="24"/>
          <w:szCs w:val="24"/>
          <w:lang w:eastAsia="ru-RU"/>
        </w:rPr>
        <w:t xml:space="preserve"> Практическая работа. «Определение КПД нагревательного элемента» </w:t>
      </w:r>
    </w:p>
    <w:p w:rsidR="006C5E07" w:rsidRPr="006C5E07" w:rsidRDefault="006C5E07" w:rsidP="006C5E07">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6C5E07">
        <w:rPr>
          <w:rFonts w:ascii="Times New Roman" w:eastAsia="Times New Roman" w:hAnsi="Times New Roman" w:cs="Times New Roman"/>
          <w:bCs/>
          <w:spacing w:val="3"/>
          <w:sz w:val="24"/>
          <w:szCs w:val="24"/>
          <w:lang w:eastAsia="ru-RU"/>
        </w:rPr>
        <w:t>Цель работы: определить КПД нагревательного элемента.</w:t>
      </w:r>
    </w:p>
    <w:p w:rsidR="006C5E07" w:rsidRPr="006C5E07" w:rsidRDefault="006C5E07" w:rsidP="006C5E07">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6C5E07">
        <w:rPr>
          <w:rFonts w:ascii="Times New Roman" w:eastAsia="Times New Roman" w:hAnsi="Times New Roman" w:cs="Times New Roman"/>
          <w:bCs/>
          <w:spacing w:val="3"/>
          <w:sz w:val="24"/>
          <w:szCs w:val="24"/>
          <w:lang w:eastAsia="ru-RU"/>
        </w:rPr>
        <w:t xml:space="preserve"> Оборудование и материалы: компьютер, компьютерный интерфейс сбора данных </w:t>
      </w:r>
      <w:proofErr w:type="spellStart"/>
      <w:r w:rsidRPr="006C5E07">
        <w:rPr>
          <w:rFonts w:ascii="Times New Roman" w:eastAsia="Times New Roman" w:hAnsi="Times New Roman" w:cs="Times New Roman"/>
          <w:bCs/>
          <w:spacing w:val="3"/>
          <w:sz w:val="24"/>
          <w:szCs w:val="24"/>
          <w:lang w:eastAsia="ru-RU"/>
        </w:rPr>
        <w:t>Releon</w:t>
      </w:r>
      <w:proofErr w:type="spellEnd"/>
      <w:r w:rsidRPr="006C5E07">
        <w:rPr>
          <w:rFonts w:ascii="Times New Roman" w:eastAsia="Times New Roman" w:hAnsi="Times New Roman" w:cs="Times New Roman"/>
          <w:bCs/>
          <w:spacing w:val="3"/>
          <w:sz w:val="24"/>
          <w:szCs w:val="24"/>
          <w:lang w:eastAsia="ru-RU"/>
        </w:rPr>
        <w:t xml:space="preserve"> </w:t>
      </w:r>
      <w:proofErr w:type="spellStart"/>
      <w:r w:rsidRPr="006C5E07">
        <w:rPr>
          <w:rFonts w:ascii="Times New Roman" w:eastAsia="Times New Roman" w:hAnsi="Times New Roman" w:cs="Times New Roman"/>
          <w:bCs/>
          <w:spacing w:val="3"/>
          <w:sz w:val="24"/>
          <w:szCs w:val="24"/>
          <w:lang w:eastAsia="ru-RU"/>
        </w:rPr>
        <w:t>Lite</w:t>
      </w:r>
      <w:proofErr w:type="spellEnd"/>
      <w:r w:rsidRPr="006C5E07">
        <w:rPr>
          <w:rFonts w:ascii="Times New Roman" w:eastAsia="Times New Roman" w:hAnsi="Times New Roman" w:cs="Times New Roman"/>
          <w:bCs/>
          <w:spacing w:val="3"/>
          <w:sz w:val="24"/>
          <w:szCs w:val="24"/>
          <w:lang w:eastAsia="ru-RU"/>
        </w:rPr>
        <w:t xml:space="preserve">, </w:t>
      </w:r>
      <w:proofErr w:type="spellStart"/>
      <w:r w:rsidRPr="006C5E07">
        <w:rPr>
          <w:rFonts w:ascii="Times New Roman" w:eastAsia="Times New Roman" w:hAnsi="Times New Roman" w:cs="Times New Roman"/>
          <w:bCs/>
          <w:spacing w:val="3"/>
          <w:sz w:val="24"/>
          <w:szCs w:val="24"/>
          <w:lang w:eastAsia="ru-RU"/>
        </w:rPr>
        <w:t>мультидатчик</w:t>
      </w:r>
      <w:proofErr w:type="spellEnd"/>
      <w:r w:rsidRPr="006C5E07">
        <w:rPr>
          <w:rFonts w:ascii="Times New Roman" w:eastAsia="Times New Roman" w:hAnsi="Times New Roman" w:cs="Times New Roman"/>
          <w:bCs/>
          <w:spacing w:val="3"/>
          <w:sz w:val="24"/>
          <w:szCs w:val="24"/>
          <w:lang w:eastAsia="ru-RU"/>
        </w:rPr>
        <w:t xml:space="preserve"> ФИЗ 5 (датчик температуры, датчик тока и напряжения), температурный щуп, источник тока, калориметр, нагревательный элемент, соединительные провода, мерный цилиндр, ёмкость с водой объёмом 150 см3</w:t>
      </w:r>
    </w:p>
    <w:p w:rsidR="006C5E07" w:rsidRPr="006C5E07" w:rsidRDefault="006C5E07" w:rsidP="006C5E07">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p>
    <w:p w:rsidR="006C5E07" w:rsidRPr="006C5E07" w:rsidRDefault="006C5E07" w:rsidP="006C5E07">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6C5E07">
        <w:rPr>
          <w:rFonts w:ascii="Times New Roman" w:eastAsia="Times New Roman" w:hAnsi="Times New Roman" w:cs="Times New Roman"/>
          <w:bCs/>
          <w:spacing w:val="3"/>
          <w:sz w:val="24"/>
          <w:szCs w:val="24"/>
          <w:lang w:eastAsia="ru-RU"/>
        </w:rPr>
        <w:lastRenderedPageBreak/>
        <w:t xml:space="preserve"> Практическая работа. «Изучение закона Джоуля — Ленца» </w:t>
      </w:r>
    </w:p>
    <w:p w:rsidR="006C5E07" w:rsidRPr="006C5E07" w:rsidRDefault="006C5E07" w:rsidP="006C5E07">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6C5E07">
        <w:rPr>
          <w:rFonts w:ascii="Times New Roman" w:eastAsia="Times New Roman" w:hAnsi="Times New Roman" w:cs="Times New Roman"/>
          <w:bCs/>
          <w:spacing w:val="3"/>
          <w:sz w:val="24"/>
          <w:szCs w:val="24"/>
          <w:lang w:eastAsia="ru-RU"/>
        </w:rPr>
        <w:t xml:space="preserve">Цель работы: определить количество теплоты, выделяемое проводником с током. Оборудование и материалы: компьютер, компьютерный интерфейс сбора данных </w:t>
      </w:r>
      <w:proofErr w:type="spellStart"/>
      <w:r w:rsidRPr="006C5E07">
        <w:rPr>
          <w:rFonts w:ascii="Times New Roman" w:eastAsia="Times New Roman" w:hAnsi="Times New Roman" w:cs="Times New Roman"/>
          <w:bCs/>
          <w:spacing w:val="3"/>
          <w:sz w:val="24"/>
          <w:szCs w:val="24"/>
          <w:lang w:eastAsia="ru-RU"/>
        </w:rPr>
        <w:t>Relab</w:t>
      </w:r>
      <w:proofErr w:type="spellEnd"/>
      <w:r w:rsidRPr="006C5E07">
        <w:rPr>
          <w:rFonts w:ascii="Times New Roman" w:eastAsia="Times New Roman" w:hAnsi="Times New Roman" w:cs="Times New Roman"/>
          <w:bCs/>
          <w:spacing w:val="3"/>
          <w:sz w:val="24"/>
          <w:szCs w:val="24"/>
          <w:lang w:eastAsia="ru-RU"/>
        </w:rPr>
        <w:t xml:space="preserve"> </w:t>
      </w:r>
      <w:proofErr w:type="spellStart"/>
      <w:r w:rsidRPr="006C5E07">
        <w:rPr>
          <w:rFonts w:ascii="Times New Roman" w:eastAsia="Times New Roman" w:hAnsi="Times New Roman" w:cs="Times New Roman"/>
          <w:bCs/>
          <w:spacing w:val="3"/>
          <w:sz w:val="24"/>
          <w:szCs w:val="24"/>
          <w:lang w:eastAsia="ru-RU"/>
        </w:rPr>
        <w:t>Lite</w:t>
      </w:r>
      <w:proofErr w:type="spellEnd"/>
      <w:r w:rsidRPr="006C5E07">
        <w:rPr>
          <w:rFonts w:ascii="Times New Roman" w:eastAsia="Times New Roman" w:hAnsi="Times New Roman" w:cs="Times New Roman"/>
          <w:bCs/>
          <w:spacing w:val="3"/>
          <w:sz w:val="24"/>
          <w:szCs w:val="24"/>
          <w:lang w:eastAsia="ru-RU"/>
        </w:rPr>
        <w:t xml:space="preserve">, </w:t>
      </w:r>
      <w:proofErr w:type="spellStart"/>
      <w:r w:rsidRPr="006C5E07">
        <w:rPr>
          <w:rFonts w:ascii="Times New Roman" w:eastAsia="Times New Roman" w:hAnsi="Times New Roman" w:cs="Times New Roman"/>
          <w:bCs/>
          <w:spacing w:val="3"/>
          <w:sz w:val="24"/>
          <w:szCs w:val="24"/>
          <w:lang w:eastAsia="ru-RU"/>
        </w:rPr>
        <w:t>мультидатчик</w:t>
      </w:r>
      <w:proofErr w:type="spellEnd"/>
      <w:r w:rsidRPr="006C5E07">
        <w:rPr>
          <w:rFonts w:ascii="Times New Roman" w:eastAsia="Times New Roman" w:hAnsi="Times New Roman" w:cs="Times New Roman"/>
          <w:bCs/>
          <w:spacing w:val="3"/>
          <w:sz w:val="24"/>
          <w:szCs w:val="24"/>
          <w:lang w:eastAsia="ru-RU"/>
        </w:rPr>
        <w:t xml:space="preserve"> ФИЗ 5 (датчик тока и напряжения), источник тока, резистор, ключ, соединительные провода, штатив, калориметр, ёмкость с водой. </w:t>
      </w:r>
    </w:p>
    <w:p w:rsidR="006C5E07" w:rsidRPr="006C5E07" w:rsidRDefault="006C5E07" w:rsidP="006C5E07">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p>
    <w:p w:rsidR="006C5E07" w:rsidRPr="006C5E07" w:rsidRDefault="006C5E07" w:rsidP="006C5E07">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6C5E07">
        <w:rPr>
          <w:rFonts w:ascii="Times New Roman" w:eastAsia="Times New Roman" w:hAnsi="Times New Roman" w:cs="Times New Roman"/>
          <w:bCs/>
          <w:spacing w:val="3"/>
          <w:sz w:val="24"/>
          <w:szCs w:val="24"/>
          <w:lang w:eastAsia="ru-RU"/>
        </w:rPr>
        <w:t xml:space="preserve">Практическая работа. «Изучение зависимости полезной мощности и КПД источника от напряжения на нагрузке» </w:t>
      </w:r>
    </w:p>
    <w:p w:rsidR="006C5E07" w:rsidRPr="006C5E07" w:rsidRDefault="006C5E07" w:rsidP="006C5E07">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6C5E07">
        <w:rPr>
          <w:rFonts w:ascii="Times New Roman" w:eastAsia="Times New Roman" w:hAnsi="Times New Roman" w:cs="Times New Roman"/>
          <w:bCs/>
          <w:spacing w:val="3"/>
          <w:sz w:val="24"/>
          <w:szCs w:val="24"/>
          <w:lang w:eastAsia="ru-RU"/>
        </w:rPr>
        <w:t xml:space="preserve"> Цель работы: изучить зависимость полезной мощности и КПД источника от сопротивления нагрузки.</w:t>
      </w:r>
    </w:p>
    <w:p w:rsidR="006C5E07" w:rsidRPr="006C5E07" w:rsidRDefault="006C5E07" w:rsidP="006C5E07">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6C5E07">
        <w:rPr>
          <w:rFonts w:ascii="Times New Roman" w:eastAsia="Times New Roman" w:hAnsi="Times New Roman" w:cs="Times New Roman"/>
          <w:bCs/>
          <w:spacing w:val="3"/>
          <w:sz w:val="24"/>
          <w:szCs w:val="24"/>
          <w:lang w:eastAsia="ru-RU"/>
        </w:rPr>
        <w:t xml:space="preserve"> Оборудование и материалы: компьютер, компьютерный интерфейс сбора данных </w:t>
      </w:r>
      <w:proofErr w:type="spellStart"/>
      <w:r w:rsidRPr="006C5E07">
        <w:rPr>
          <w:rFonts w:ascii="Times New Roman" w:eastAsia="Times New Roman" w:hAnsi="Times New Roman" w:cs="Times New Roman"/>
          <w:bCs/>
          <w:spacing w:val="3"/>
          <w:sz w:val="24"/>
          <w:szCs w:val="24"/>
          <w:lang w:eastAsia="ru-RU"/>
        </w:rPr>
        <w:t>Relab</w:t>
      </w:r>
      <w:proofErr w:type="spellEnd"/>
      <w:r w:rsidRPr="006C5E07">
        <w:rPr>
          <w:rFonts w:ascii="Times New Roman" w:eastAsia="Times New Roman" w:hAnsi="Times New Roman" w:cs="Times New Roman"/>
          <w:bCs/>
          <w:spacing w:val="3"/>
          <w:sz w:val="24"/>
          <w:szCs w:val="24"/>
          <w:lang w:eastAsia="ru-RU"/>
        </w:rPr>
        <w:t xml:space="preserve"> </w:t>
      </w:r>
      <w:proofErr w:type="spellStart"/>
      <w:r w:rsidRPr="006C5E07">
        <w:rPr>
          <w:rFonts w:ascii="Times New Roman" w:eastAsia="Times New Roman" w:hAnsi="Times New Roman" w:cs="Times New Roman"/>
          <w:bCs/>
          <w:spacing w:val="3"/>
          <w:sz w:val="24"/>
          <w:szCs w:val="24"/>
          <w:lang w:eastAsia="ru-RU"/>
        </w:rPr>
        <w:t>Lite</w:t>
      </w:r>
      <w:proofErr w:type="spellEnd"/>
      <w:r w:rsidRPr="006C5E07">
        <w:rPr>
          <w:rFonts w:ascii="Times New Roman" w:eastAsia="Times New Roman" w:hAnsi="Times New Roman" w:cs="Times New Roman"/>
          <w:bCs/>
          <w:spacing w:val="3"/>
          <w:sz w:val="24"/>
          <w:szCs w:val="24"/>
          <w:lang w:eastAsia="ru-RU"/>
        </w:rPr>
        <w:t xml:space="preserve">, </w:t>
      </w:r>
      <w:proofErr w:type="spellStart"/>
      <w:r w:rsidRPr="006C5E07">
        <w:rPr>
          <w:rFonts w:ascii="Times New Roman" w:eastAsia="Times New Roman" w:hAnsi="Times New Roman" w:cs="Times New Roman"/>
          <w:bCs/>
          <w:spacing w:val="3"/>
          <w:sz w:val="24"/>
          <w:szCs w:val="24"/>
          <w:lang w:eastAsia="ru-RU"/>
        </w:rPr>
        <w:t>мультидатчик</w:t>
      </w:r>
      <w:proofErr w:type="spellEnd"/>
      <w:r w:rsidRPr="006C5E07">
        <w:rPr>
          <w:rFonts w:ascii="Times New Roman" w:eastAsia="Times New Roman" w:hAnsi="Times New Roman" w:cs="Times New Roman"/>
          <w:bCs/>
          <w:spacing w:val="3"/>
          <w:sz w:val="24"/>
          <w:szCs w:val="24"/>
          <w:lang w:eastAsia="ru-RU"/>
        </w:rPr>
        <w:t xml:space="preserve"> ФИЗ 5 (датчик тока и напряжения), источник тока, реостат, ключ, соединительные провода. </w:t>
      </w:r>
    </w:p>
    <w:p w:rsidR="006C5E07" w:rsidRPr="006C5E07" w:rsidRDefault="006C5E07" w:rsidP="006C5E07">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p>
    <w:p w:rsidR="006C5E07" w:rsidRPr="006C5E07" w:rsidRDefault="006C5E07" w:rsidP="006C5E07">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6C5E07">
        <w:rPr>
          <w:rFonts w:ascii="Times New Roman" w:eastAsia="Times New Roman" w:hAnsi="Times New Roman" w:cs="Times New Roman"/>
          <w:bCs/>
          <w:spacing w:val="3"/>
          <w:sz w:val="24"/>
          <w:szCs w:val="24"/>
          <w:lang w:eastAsia="ru-RU"/>
        </w:rPr>
        <w:t>Практическая работа. «Изучение закона Ома для полной цепи»</w:t>
      </w:r>
    </w:p>
    <w:p w:rsidR="006C5E07" w:rsidRPr="006C5E07" w:rsidRDefault="006C5E07" w:rsidP="006C5E07">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6C5E07">
        <w:rPr>
          <w:rFonts w:ascii="Times New Roman" w:eastAsia="Times New Roman" w:hAnsi="Times New Roman" w:cs="Times New Roman"/>
          <w:bCs/>
          <w:spacing w:val="3"/>
          <w:sz w:val="24"/>
          <w:szCs w:val="24"/>
          <w:lang w:eastAsia="ru-RU"/>
        </w:rPr>
        <w:t xml:space="preserve"> Цели работы: проверить закон Ома для полной цепи; изучить режимы работы источников тока.</w:t>
      </w:r>
    </w:p>
    <w:p w:rsidR="006C5E07" w:rsidRPr="006C5E07" w:rsidRDefault="006C5E07" w:rsidP="006C5E07">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6C5E07">
        <w:rPr>
          <w:rFonts w:ascii="Times New Roman" w:eastAsia="Times New Roman" w:hAnsi="Times New Roman" w:cs="Times New Roman"/>
          <w:bCs/>
          <w:spacing w:val="3"/>
          <w:sz w:val="24"/>
          <w:szCs w:val="24"/>
          <w:lang w:eastAsia="ru-RU"/>
        </w:rPr>
        <w:t xml:space="preserve"> Оборудование и материалы: компьютер, компьютерный интерфейс сбора данных </w:t>
      </w:r>
      <w:proofErr w:type="spellStart"/>
      <w:r w:rsidRPr="006C5E07">
        <w:rPr>
          <w:rFonts w:ascii="Times New Roman" w:eastAsia="Times New Roman" w:hAnsi="Times New Roman" w:cs="Times New Roman"/>
          <w:bCs/>
          <w:spacing w:val="3"/>
          <w:sz w:val="24"/>
          <w:szCs w:val="24"/>
          <w:lang w:eastAsia="ru-RU"/>
        </w:rPr>
        <w:t>Relab</w:t>
      </w:r>
      <w:proofErr w:type="spellEnd"/>
      <w:r w:rsidRPr="006C5E07">
        <w:rPr>
          <w:rFonts w:ascii="Times New Roman" w:eastAsia="Times New Roman" w:hAnsi="Times New Roman" w:cs="Times New Roman"/>
          <w:bCs/>
          <w:spacing w:val="3"/>
          <w:sz w:val="24"/>
          <w:szCs w:val="24"/>
          <w:lang w:eastAsia="ru-RU"/>
        </w:rPr>
        <w:t xml:space="preserve"> </w:t>
      </w:r>
      <w:proofErr w:type="spellStart"/>
      <w:r w:rsidRPr="006C5E07">
        <w:rPr>
          <w:rFonts w:ascii="Times New Roman" w:eastAsia="Times New Roman" w:hAnsi="Times New Roman" w:cs="Times New Roman"/>
          <w:bCs/>
          <w:spacing w:val="3"/>
          <w:sz w:val="24"/>
          <w:szCs w:val="24"/>
          <w:lang w:eastAsia="ru-RU"/>
        </w:rPr>
        <w:t>Lite</w:t>
      </w:r>
      <w:proofErr w:type="spellEnd"/>
      <w:r w:rsidRPr="006C5E07">
        <w:rPr>
          <w:rFonts w:ascii="Times New Roman" w:eastAsia="Times New Roman" w:hAnsi="Times New Roman" w:cs="Times New Roman"/>
          <w:bCs/>
          <w:spacing w:val="3"/>
          <w:sz w:val="24"/>
          <w:szCs w:val="24"/>
          <w:lang w:eastAsia="ru-RU"/>
        </w:rPr>
        <w:t xml:space="preserve">, </w:t>
      </w:r>
      <w:proofErr w:type="spellStart"/>
      <w:r w:rsidRPr="006C5E07">
        <w:rPr>
          <w:rFonts w:ascii="Times New Roman" w:eastAsia="Times New Roman" w:hAnsi="Times New Roman" w:cs="Times New Roman"/>
          <w:bCs/>
          <w:spacing w:val="3"/>
          <w:sz w:val="24"/>
          <w:szCs w:val="24"/>
          <w:lang w:eastAsia="ru-RU"/>
        </w:rPr>
        <w:t>мультидатчик</w:t>
      </w:r>
      <w:proofErr w:type="spellEnd"/>
      <w:r w:rsidRPr="006C5E07">
        <w:rPr>
          <w:rFonts w:ascii="Times New Roman" w:eastAsia="Times New Roman" w:hAnsi="Times New Roman" w:cs="Times New Roman"/>
          <w:bCs/>
          <w:spacing w:val="3"/>
          <w:sz w:val="24"/>
          <w:szCs w:val="24"/>
          <w:lang w:eastAsia="ru-RU"/>
        </w:rPr>
        <w:t xml:space="preserve"> ФИЗ 5 (датчик тока и напряжения), источник тока, 2 резистора, 3 ключа, соединительные провода.</w:t>
      </w:r>
    </w:p>
    <w:p w:rsidR="006C5E07" w:rsidRPr="006C5E07" w:rsidRDefault="006C5E07" w:rsidP="006C5E07">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p>
    <w:p w:rsidR="006C5E07" w:rsidRPr="006C5E07" w:rsidRDefault="006C5E07" w:rsidP="006C5E07">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6C5E07">
        <w:rPr>
          <w:rFonts w:ascii="Times New Roman" w:eastAsia="Times New Roman" w:hAnsi="Times New Roman" w:cs="Times New Roman"/>
          <w:bCs/>
          <w:spacing w:val="3"/>
          <w:sz w:val="24"/>
          <w:szCs w:val="24"/>
          <w:lang w:eastAsia="ru-RU"/>
        </w:rPr>
        <w:t xml:space="preserve"> Практическая работа. «Экспериментальная проверка правил Кирхгофа»</w:t>
      </w:r>
    </w:p>
    <w:p w:rsidR="006C5E07" w:rsidRPr="006C5E07" w:rsidRDefault="006C5E07" w:rsidP="006C5E07">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6C5E07">
        <w:rPr>
          <w:rFonts w:ascii="Times New Roman" w:eastAsia="Times New Roman" w:hAnsi="Times New Roman" w:cs="Times New Roman"/>
          <w:bCs/>
          <w:spacing w:val="3"/>
          <w:sz w:val="24"/>
          <w:szCs w:val="24"/>
          <w:lang w:eastAsia="ru-RU"/>
        </w:rPr>
        <w:t>Цель работы: экспериментально проверить законы Кирхгофа.</w:t>
      </w:r>
    </w:p>
    <w:p w:rsidR="006C5E07" w:rsidRPr="006C5E07" w:rsidRDefault="006C5E07" w:rsidP="006C5E07">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6C5E07">
        <w:rPr>
          <w:rFonts w:ascii="Times New Roman" w:eastAsia="Times New Roman" w:hAnsi="Times New Roman" w:cs="Times New Roman"/>
          <w:bCs/>
          <w:spacing w:val="3"/>
          <w:sz w:val="24"/>
          <w:szCs w:val="24"/>
          <w:lang w:eastAsia="ru-RU"/>
        </w:rPr>
        <w:t xml:space="preserve"> Оборудование и материалы: компьютер, компьютерный интерфейс сбора данных </w:t>
      </w:r>
      <w:proofErr w:type="spellStart"/>
      <w:r w:rsidRPr="006C5E07">
        <w:rPr>
          <w:rFonts w:ascii="Times New Roman" w:eastAsia="Times New Roman" w:hAnsi="Times New Roman" w:cs="Times New Roman"/>
          <w:bCs/>
          <w:spacing w:val="3"/>
          <w:sz w:val="24"/>
          <w:szCs w:val="24"/>
          <w:lang w:eastAsia="ru-RU"/>
        </w:rPr>
        <w:t>Relab</w:t>
      </w:r>
      <w:proofErr w:type="spellEnd"/>
      <w:r w:rsidRPr="006C5E07">
        <w:rPr>
          <w:rFonts w:ascii="Times New Roman" w:eastAsia="Times New Roman" w:hAnsi="Times New Roman" w:cs="Times New Roman"/>
          <w:bCs/>
          <w:spacing w:val="3"/>
          <w:sz w:val="24"/>
          <w:szCs w:val="24"/>
          <w:lang w:eastAsia="ru-RU"/>
        </w:rPr>
        <w:t xml:space="preserve"> </w:t>
      </w:r>
      <w:proofErr w:type="spellStart"/>
      <w:r w:rsidRPr="006C5E07">
        <w:rPr>
          <w:rFonts w:ascii="Times New Roman" w:eastAsia="Times New Roman" w:hAnsi="Times New Roman" w:cs="Times New Roman"/>
          <w:bCs/>
          <w:spacing w:val="3"/>
          <w:sz w:val="24"/>
          <w:szCs w:val="24"/>
          <w:lang w:eastAsia="ru-RU"/>
        </w:rPr>
        <w:t>Lite</w:t>
      </w:r>
      <w:proofErr w:type="spellEnd"/>
      <w:r w:rsidRPr="006C5E07">
        <w:rPr>
          <w:rFonts w:ascii="Times New Roman" w:eastAsia="Times New Roman" w:hAnsi="Times New Roman" w:cs="Times New Roman"/>
          <w:bCs/>
          <w:spacing w:val="3"/>
          <w:sz w:val="24"/>
          <w:szCs w:val="24"/>
          <w:lang w:eastAsia="ru-RU"/>
        </w:rPr>
        <w:t xml:space="preserve">, </w:t>
      </w:r>
      <w:proofErr w:type="spellStart"/>
      <w:r w:rsidRPr="006C5E07">
        <w:rPr>
          <w:rFonts w:ascii="Times New Roman" w:eastAsia="Times New Roman" w:hAnsi="Times New Roman" w:cs="Times New Roman"/>
          <w:bCs/>
          <w:spacing w:val="3"/>
          <w:sz w:val="24"/>
          <w:szCs w:val="24"/>
          <w:lang w:eastAsia="ru-RU"/>
        </w:rPr>
        <w:t>мультидатчик</w:t>
      </w:r>
      <w:proofErr w:type="spellEnd"/>
      <w:r w:rsidRPr="006C5E07">
        <w:rPr>
          <w:rFonts w:ascii="Times New Roman" w:eastAsia="Times New Roman" w:hAnsi="Times New Roman" w:cs="Times New Roman"/>
          <w:bCs/>
          <w:spacing w:val="3"/>
          <w:sz w:val="24"/>
          <w:szCs w:val="24"/>
          <w:lang w:eastAsia="ru-RU"/>
        </w:rPr>
        <w:t xml:space="preserve"> ФИЗ 5 (датчик тока и напряжения), источник тока, 5 резисторов, 3 ключа, соединительные провода </w:t>
      </w:r>
    </w:p>
    <w:p w:rsidR="006C5E07" w:rsidRPr="006C5E07" w:rsidRDefault="006C5E07" w:rsidP="006C5E07">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p>
    <w:p w:rsidR="006C5E07" w:rsidRPr="006C5E07" w:rsidRDefault="006C5E07" w:rsidP="006C5E07">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6C5E07">
        <w:rPr>
          <w:rFonts w:ascii="Times New Roman" w:eastAsia="Times New Roman" w:hAnsi="Times New Roman" w:cs="Times New Roman"/>
          <w:bCs/>
          <w:spacing w:val="3"/>
          <w:sz w:val="24"/>
          <w:szCs w:val="24"/>
          <w:lang w:eastAsia="ru-RU"/>
        </w:rPr>
        <w:t xml:space="preserve"> Раздел VI. Экспериментальные исследования переменного тока (15 часов) </w:t>
      </w:r>
    </w:p>
    <w:p w:rsidR="006C5E07" w:rsidRPr="006C5E07" w:rsidRDefault="006C5E07" w:rsidP="006C5E07">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p>
    <w:p w:rsidR="006C5E07" w:rsidRPr="006C5E07" w:rsidRDefault="006C5E07" w:rsidP="006C5E07">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6C5E07">
        <w:rPr>
          <w:rFonts w:ascii="Times New Roman" w:eastAsia="Times New Roman" w:hAnsi="Times New Roman" w:cs="Times New Roman"/>
          <w:bCs/>
          <w:spacing w:val="3"/>
          <w:sz w:val="24"/>
          <w:szCs w:val="24"/>
          <w:lang w:eastAsia="ru-RU"/>
        </w:rPr>
        <w:t>Практическая работа. «Измерение характеристик переменного тока осциллографом»</w:t>
      </w:r>
    </w:p>
    <w:p w:rsidR="006C5E07" w:rsidRPr="006C5E07" w:rsidRDefault="006C5E07" w:rsidP="006C5E07">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6C5E07">
        <w:rPr>
          <w:rFonts w:ascii="Times New Roman" w:eastAsia="Times New Roman" w:hAnsi="Times New Roman" w:cs="Times New Roman"/>
          <w:bCs/>
          <w:spacing w:val="3"/>
          <w:sz w:val="24"/>
          <w:szCs w:val="24"/>
          <w:lang w:eastAsia="ru-RU"/>
        </w:rPr>
        <w:t xml:space="preserve"> Цель работы: получить электрические сигналы различных форм, измерить амплитуду и период переменного тока с помощью осциллографа. </w:t>
      </w:r>
    </w:p>
    <w:p w:rsidR="006C5E07" w:rsidRPr="006C5E07" w:rsidRDefault="006C5E07" w:rsidP="006C5E07">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6C5E07">
        <w:rPr>
          <w:rFonts w:ascii="Times New Roman" w:eastAsia="Times New Roman" w:hAnsi="Times New Roman" w:cs="Times New Roman"/>
          <w:bCs/>
          <w:spacing w:val="3"/>
          <w:sz w:val="24"/>
          <w:szCs w:val="24"/>
          <w:lang w:eastAsia="ru-RU"/>
        </w:rPr>
        <w:t>Оборудование и материалы: двухканальная приставка-осциллограф, звуковой генератор, соединительные провода.</w:t>
      </w:r>
    </w:p>
    <w:p w:rsidR="006C5E07" w:rsidRPr="006C5E07" w:rsidRDefault="006C5E07" w:rsidP="006C5E07">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p>
    <w:p w:rsidR="006C5E07" w:rsidRPr="006C5E07" w:rsidRDefault="006C5E07" w:rsidP="006C5E07">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6C5E07">
        <w:rPr>
          <w:rFonts w:ascii="Times New Roman" w:eastAsia="Times New Roman" w:hAnsi="Times New Roman" w:cs="Times New Roman"/>
          <w:bCs/>
          <w:spacing w:val="3"/>
          <w:sz w:val="24"/>
          <w:szCs w:val="24"/>
          <w:lang w:eastAsia="ru-RU"/>
        </w:rPr>
        <w:t xml:space="preserve"> Практическая работа. «Активное сопротивление в цепи переменного тока» Цель работы: определить зависимость сопротивления от частоты переменного тока, сдвиг фаз между током и напряжением для активной нагрузки. Оборудование и материалы: двухканальная приставка - осциллограф, звуковой генератор, два резистора сопротивлением 360 Ом, соединительные провода. </w:t>
      </w:r>
    </w:p>
    <w:p w:rsidR="006C5E07" w:rsidRPr="006C5E07" w:rsidRDefault="006C5E07" w:rsidP="006C5E07">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p>
    <w:p w:rsidR="006C5E07" w:rsidRPr="006C5E07" w:rsidRDefault="006C5E07" w:rsidP="006C5E07">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6C5E07">
        <w:rPr>
          <w:rFonts w:ascii="Times New Roman" w:eastAsia="Times New Roman" w:hAnsi="Times New Roman" w:cs="Times New Roman"/>
          <w:bCs/>
          <w:spacing w:val="3"/>
          <w:sz w:val="24"/>
          <w:szCs w:val="24"/>
          <w:lang w:eastAsia="ru-RU"/>
        </w:rPr>
        <w:t xml:space="preserve">Практическая работа. «Ёмкость в цепи переменного тока» </w:t>
      </w:r>
    </w:p>
    <w:p w:rsidR="006C5E07" w:rsidRPr="006C5E07" w:rsidRDefault="006C5E07" w:rsidP="006C5E07">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6C5E07">
        <w:rPr>
          <w:rFonts w:ascii="Times New Roman" w:eastAsia="Times New Roman" w:hAnsi="Times New Roman" w:cs="Times New Roman"/>
          <w:bCs/>
          <w:spacing w:val="3"/>
          <w:sz w:val="24"/>
          <w:szCs w:val="24"/>
          <w:lang w:eastAsia="ru-RU"/>
        </w:rPr>
        <w:t>Цель работы: определить зависимость сопротивления от частоты переменного тока, сдвиг фаз между током и напряжением для конденсатора.</w:t>
      </w:r>
    </w:p>
    <w:p w:rsidR="006C5E07" w:rsidRPr="006C5E07" w:rsidRDefault="006C5E07" w:rsidP="006C5E07">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6C5E07">
        <w:rPr>
          <w:rFonts w:ascii="Times New Roman" w:eastAsia="Times New Roman" w:hAnsi="Times New Roman" w:cs="Times New Roman"/>
          <w:bCs/>
          <w:spacing w:val="3"/>
          <w:sz w:val="24"/>
          <w:szCs w:val="24"/>
          <w:lang w:eastAsia="ru-RU"/>
        </w:rPr>
        <w:t xml:space="preserve"> Оборудование и материалы: двухканальная приставка-осциллограф, звуковой генератор, резистор сопротивлением 360 Ом, конденсатор ёмкостью 0,47 мкФ, соедини тельные провода.</w:t>
      </w:r>
    </w:p>
    <w:p w:rsidR="006C5E07" w:rsidRPr="006C5E07" w:rsidRDefault="006C5E07" w:rsidP="006C5E07">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p>
    <w:p w:rsidR="006C5E07" w:rsidRPr="006C5E07" w:rsidRDefault="006C5E07" w:rsidP="006C5E07">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6C5E07">
        <w:rPr>
          <w:rFonts w:ascii="Times New Roman" w:eastAsia="Times New Roman" w:hAnsi="Times New Roman" w:cs="Times New Roman"/>
          <w:bCs/>
          <w:spacing w:val="3"/>
          <w:sz w:val="24"/>
          <w:szCs w:val="24"/>
          <w:lang w:eastAsia="ru-RU"/>
        </w:rPr>
        <w:t xml:space="preserve"> Практическая работа. «Индуктивность в цепи переменного тока» </w:t>
      </w:r>
    </w:p>
    <w:p w:rsidR="006C5E07" w:rsidRPr="006C5E07" w:rsidRDefault="006C5E07" w:rsidP="006C5E07">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6C5E07">
        <w:rPr>
          <w:rFonts w:ascii="Times New Roman" w:eastAsia="Times New Roman" w:hAnsi="Times New Roman" w:cs="Times New Roman"/>
          <w:bCs/>
          <w:spacing w:val="3"/>
          <w:sz w:val="24"/>
          <w:szCs w:val="24"/>
          <w:lang w:eastAsia="ru-RU"/>
        </w:rPr>
        <w:t xml:space="preserve">Цель работы: определить зависимость сопротивления от частоты переменного тока, сдвиг фаз между током и напряжением для катушки индуктивности. Оборудование и материалы: двухканальная приставка-осциллограф, звуковой генератор, резистор сопротивлением 360 Ом, катушка индуктивностью 0,33 </w:t>
      </w:r>
      <w:proofErr w:type="spellStart"/>
      <w:r w:rsidRPr="006C5E07">
        <w:rPr>
          <w:rFonts w:ascii="Times New Roman" w:eastAsia="Times New Roman" w:hAnsi="Times New Roman" w:cs="Times New Roman"/>
          <w:bCs/>
          <w:spacing w:val="3"/>
          <w:sz w:val="24"/>
          <w:szCs w:val="24"/>
          <w:lang w:eastAsia="ru-RU"/>
        </w:rPr>
        <w:t>мГн</w:t>
      </w:r>
      <w:proofErr w:type="spellEnd"/>
      <w:r w:rsidRPr="006C5E07">
        <w:rPr>
          <w:rFonts w:ascii="Times New Roman" w:eastAsia="Times New Roman" w:hAnsi="Times New Roman" w:cs="Times New Roman"/>
          <w:bCs/>
          <w:spacing w:val="3"/>
          <w:sz w:val="24"/>
          <w:szCs w:val="24"/>
          <w:lang w:eastAsia="ru-RU"/>
        </w:rPr>
        <w:t xml:space="preserve">, соединительные провода. </w:t>
      </w:r>
    </w:p>
    <w:p w:rsidR="006C5E07" w:rsidRPr="006C5E07" w:rsidRDefault="006C5E07" w:rsidP="006C5E07">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p>
    <w:p w:rsidR="006C5E07" w:rsidRPr="006C5E07" w:rsidRDefault="006C5E07" w:rsidP="006C5E07">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6C5E07">
        <w:rPr>
          <w:rFonts w:ascii="Times New Roman" w:eastAsia="Times New Roman" w:hAnsi="Times New Roman" w:cs="Times New Roman"/>
          <w:bCs/>
          <w:spacing w:val="3"/>
          <w:sz w:val="24"/>
          <w:szCs w:val="24"/>
          <w:lang w:eastAsia="ru-RU"/>
        </w:rPr>
        <w:lastRenderedPageBreak/>
        <w:t xml:space="preserve">Практическая работа. «Изучение законов Ома для цепи переменного тока» </w:t>
      </w:r>
    </w:p>
    <w:p w:rsidR="006C5E07" w:rsidRPr="006C5E07" w:rsidRDefault="006C5E07" w:rsidP="006C5E07">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6C5E07">
        <w:rPr>
          <w:rFonts w:ascii="Times New Roman" w:eastAsia="Times New Roman" w:hAnsi="Times New Roman" w:cs="Times New Roman"/>
          <w:bCs/>
          <w:spacing w:val="3"/>
          <w:sz w:val="24"/>
          <w:szCs w:val="24"/>
          <w:lang w:eastAsia="ru-RU"/>
        </w:rPr>
        <w:t xml:space="preserve">Цель работы: проверить закон Ома для цепи переменного тока. </w:t>
      </w:r>
    </w:p>
    <w:p w:rsidR="006C5E07" w:rsidRPr="006C5E07" w:rsidRDefault="006C5E07" w:rsidP="006C5E07">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6C5E07">
        <w:rPr>
          <w:rFonts w:ascii="Times New Roman" w:eastAsia="Times New Roman" w:hAnsi="Times New Roman" w:cs="Times New Roman"/>
          <w:bCs/>
          <w:spacing w:val="3"/>
          <w:sz w:val="24"/>
          <w:szCs w:val="24"/>
          <w:lang w:eastAsia="ru-RU"/>
        </w:rPr>
        <w:t xml:space="preserve">Оборудование и материалы: датчик тока, датчик напряжения, источник переменного напряжения, реостат, катушка индуктивности, конденсатор, соединительные провода. </w:t>
      </w:r>
    </w:p>
    <w:p w:rsidR="006C5E07" w:rsidRPr="006C5E07" w:rsidRDefault="006C5E07" w:rsidP="006C5E07">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p>
    <w:p w:rsidR="006C5E07" w:rsidRPr="006C5E07" w:rsidRDefault="006C5E07" w:rsidP="006C5E07">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6C5E07">
        <w:rPr>
          <w:rFonts w:ascii="Times New Roman" w:eastAsia="Times New Roman" w:hAnsi="Times New Roman" w:cs="Times New Roman"/>
          <w:bCs/>
          <w:spacing w:val="3"/>
          <w:sz w:val="24"/>
          <w:szCs w:val="24"/>
          <w:lang w:eastAsia="ru-RU"/>
        </w:rPr>
        <w:t xml:space="preserve">Практическая работа. «Последовательный резонанс» </w:t>
      </w:r>
    </w:p>
    <w:p w:rsidR="006C5E07" w:rsidRPr="006C5E07" w:rsidRDefault="006C5E07" w:rsidP="006C5E07">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6C5E07">
        <w:rPr>
          <w:rFonts w:ascii="Times New Roman" w:eastAsia="Times New Roman" w:hAnsi="Times New Roman" w:cs="Times New Roman"/>
          <w:bCs/>
          <w:spacing w:val="3"/>
          <w:sz w:val="24"/>
          <w:szCs w:val="24"/>
          <w:lang w:eastAsia="ru-RU"/>
        </w:rPr>
        <w:t xml:space="preserve">Цель работы: изучить явление электрического резонанса для последовательного колебательного контура (резонанс напряжений). </w:t>
      </w:r>
    </w:p>
    <w:p w:rsidR="006C5E07" w:rsidRPr="006C5E07" w:rsidRDefault="006C5E07" w:rsidP="006C5E07">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6C5E07">
        <w:rPr>
          <w:rFonts w:ascii="Times New Roman" w:eastAsia="Times New Roman" w:hAnsi="Times New Roman" w:cs="Times New Roman"/>
          <w:bCs/>
          <w:spacing w:val="3"/>
          <w:sz w:val="24"/>
          <w:szCs w:val="24"/>
          <w:lang w:eastAsia="ru-RU"/>
        </w:rPr>
        <w:t xml:space="preserve">Оборудование и материалы: двухканальная приставка-осциллограф, звуковой генератор, резистор сопротивлением 360 Ом, катушка индуктивностью 0,33 </w:t>
      </w:r>
      <w:proofErr w:type="spellStart"/>
      <w:r w:rsidRPr="006C5E07">
        <w:rPr>
          <w:rFonts w:ascii="Times New Roman" w:eastAsia="Times New Roman" w:hAnsi="Times New Roman" w:cs="Times New Roman"/>
          <w:bCs/>
          <w:spacing w:val="3"/>
          <w:sz w:val="24"/>
          <w:szCs w:val="24"/>
          <w:lang w:eastAsia="ru-RU"/>
        </w:rPr>
        <w:t>мГн</w:t>
      </w:r>
      <w:proofErr w:type="spellEnd"/>
      <w:r w:rsidRPr="006C5E07">
        <w:rPr>
          <w:rFonts w:ascii="Times New Roman" w:eastAsia="Times New Roman" w:hAnsi="Times New Roman" w:cs="Times New Roman"/>
          <w:bCs/>
          <w:spacing w:val="3"/>
          <w:sz w:val="24"/>
          <w:szCs w:val="24"/>
          <w:lang w:eastAsia="ru-RU"/>
        </w:rPr>
        <w:t xml:space="preserve">, конденсатор ёмкостью 0,47 мкФ, соединительные провода. </w:t>
      </w:r>
    </w:p>
    <w:p w:rsidR="006C5E07" w:rsidRPr="006C5E07" w:rsidRDefault="006C5E07" w:rsidP="006C5E07">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p>
    <w:p w:rsidR="006C5E07" w:rsidRPr="006C5E07" w:rsidRDefault="006C5E07" w:rsidP="006C5E07">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6C5E07">
        <w:rPr>
          <w:rFonts w:ascii="Times New Roman" w:eastAsia="Times New Roman" w:hAnsi="Times New Roman" w:cs="Times New Roman"/>
          <w:bCs/>
          <w:spacing w:val="3"/>
          <w:sz w:val="24"/>
          <w:szCs w:val="24"/>
          <w:lang w:eastAsia="ru-RU"/>
        </w:rPr>
        <w:t xml:space="preserve">Практическая работа. «Параллельный резонанс» </w:t>
      </w:r>
    </w:p>
    <w:p w:rsidR="006C5E07" w:rsidRPr="006C5E07" w:rsidRDefault="006C5E07" w:rsidP="006C5E07">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6C5E07">
        <w:rPr>
          <w:rFonts w:ascii="Times New Roman" w:eastAsia="Times New Roman" w:hAnsi="Times New Roman" w:cs="Times New Roman"/>
          <w:bCs/>
          <w:spacing w:val="3"/>
          <w:sz w:val="24"/>
          <w:szCs w:val="24"/>
          <w:lang w:eastAsia="ru-RU"/>
        </w:rPr>
        <w:t>Цель работы: изучить явление электрического резонанса для параллельного колебательного контура (резонанс токов).</w:t>
      </w:r>
    </w:p>
    <w:p w:rsidR="006C5E07" w:rsidRPr="006C5E07" w:rsidRDefault="006C5E07" w:rsidP="006C5E07">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6C5E07">
        <w:rPr>
          <w:rFonts w:ascii="Times New Roman" w:eastAsia="Times New Roman" w:hAnsi="Times New Roman" w:cs="Times New Roman"/>
          <w:bCs/>
          <w:spacing w:val="3"/>
          <w:sz w:val="24"/>
          <w:szCs w:val="24"/>
          <w:lang w:eastAsia="ru-RU"/>
        </w:rPr>
        <w:t xml:space="preserve"> Оборудование и материалы: двухканальная приставка-осциллограф, звуковой генератор, резистор сопротивлением 360 Ом, катушка индуктивностью 0,33 </w:t>
      </w:r>
      <w:proofErr w:type="spellStart"/>
      <w:r w:rsidRPr="006C5E07">
        <w:rPr>
          <w:rFonts w:ascii="Times New Roman" w:eastAsia="Times New Roman" w:hAnsi="Times New Roman" w:cs="Times New Roman"/>
          <w:bCs/>
          <w:spacing w:val="3"/>
          <w:sz w:val="24"/>
          <w:szCs w:val="24"/>
          <w:lang w:eastAsia="ru-RU"/>
        </w:rPr>
        <w:t>мГн</w:t>
      </w:r>
      <w:proofErr w:type="spellEnd"/>
      <w:r w:rsidRPr="006C5E07">
        <w:rPr>
          <w:rFonts w:ascii="Times New Roman" w:eastAsia="Times New Roman" w:hAnsi="Times New Roman" w:cs="Times New Roman"/>
          <w:bCs/>
          <w:spacing w:val="3"/>
          <w:sz w:val="24"/>
          <w:szCs w:val="24"/>
          <w:lang w:eastAsia="ru-RU"/>
        </w:rPr>
        <w:t xml:space="preserve">, конденсатор ёмкостью 0,47 мкФ, соединительные провода. </w:t>
      </w:r>
    </w:p>
    <w:p w:rsidR="006C5E07" w:rsidRPr="006C5E07" w:rsidRDefault="006C5E07" w:rsidP="006C5E07">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p>
    <w:p w:rsidR="006C5E07" w:rsidRPr="006C5E07" w:rsidRDefault="006C5E07" w:rsidP="006C5E07">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6C5E07">
        <w:rPr>
          <w:rFonts w:ascii="Times New Roman" w:eastAsia="Times New Roman" w:hAnsi="Times New Roman" w:cs="Times New Roman"/>
          <w:bCs/>
          <w:spacing w:val="3"/>
          <w:sz w:val="24"/>
          <w:szCs w:val="24"/>
          <w:lang w:eastAsia="ru-RU"/>
        </w:rPr>
        <w:t>Практическая работа. «Диод в цепи переменного тока»</w:t>
      </w:r>
    </w:p>
    <w:p w:rsidR="006C5E07" w:rsidRPr="006C5E07" w:rsidRDefault="006C5E07" w:rsidP="006C5E07">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6C5E07">
        <w:rPr>
          <w:rFonts w:ascii="Times New Roman" w:eastAsia="Times New Roman" w:hAnsi="Times New Roman" w:cs="Times New Roman"/>
          <w:bCs/>
          <w:spacing w:val="3"/>
          <w:sz w:val="24"/>
          <w:szCs w:val="24"/>
          <w:lang w:eastAsia="ru-RU"/>
        </w:rPr>
        <w:t xml:space="preserve"> Цель работы: исследовать прохождение переменного электрического тока через полупроводниковый диод.</w:t>
      </w:r>
    </w:p>
    <w:p w:rsidR="006C5E07" w:rsidRPr="006C5E07" w:rsidRDefault="006C5E07" w:rsidP="006C5E07">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6C5E07">
        <w:rPr>
          <w:rFonts w:ascii="Times New Roman" w:eastAsia="Times New Roman" w:hAnsi="Times New Roman" w:cs="Times New Roman"/>
          <w:bCs/>
          <w:spacing w:val="3"/>
          <w:sz w:val="24"/>
          <w:szCs w:val="24"/>
          <w:lang w:eastAsia="ru-RU"/>
        </w:rPr>
        <w:t xml:space="preserve"> Оборудование и материалы: двухканальная приставка-осциллограф, звуковой генератор, резистор сопротивлением 360 Ом, полупроводниковый диод, соединительные провода.</w:t>
      </w:r>
    </w:p>
    <w:p w:rsidR="006C5E07" w:rsidRPr="006C5E07" w:rsidRDefault="006C5E07" w:rsidP="006C5E07">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p>
    <w:p w:rsidR="006C5E07" w:rsidRPr="006C5E07" w:rsidRDefault="006C5E07" w:rsidP="006C5E07">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6C5E07">
        <w:rPr>
          <w:rFonts w:ascii="Times New Roman" w:eastAsia="Times New Roman" w:hAnsi="Times New Roman" w:cs="Times New Roman"/>
          <w:bCs/>
          <w:spacing w:val="3"/>
          <w:sz w:val="24"/>
          <w:szCs w:val="24"/>
          <w:lang w:eastAsia="ru-RU"/>
        </w:rPr>
        <w:t xml:space="preserve"> Практическая работа. «Действующее значение переменного тока» </w:t>
      </w:r>
    </w:p>
    <w:p w:rsidR="006C5E07" w:rsidRPr="006C5E07" w:rsidRDefault="006C5E07" w:rsidP="006C5E07">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6C5E07">
        <w:rPr>
          <w:rFonts w:ascii="Times New Roman" w:eastAsia="Times New Roman" w:hAnsi="Times New Roman" w:cs="Times New Roman"/>
          <w:bCs/>
          <w:spacing w:val="3"/>
          <w:sz w:val="24"/>
          <w:szCs w:val="24"/>
          <w:lang w:eastAsia="ru-RU"/>
        </w:rPr>
        <w:t xml:space="preserve">Цель работы: определить действующее значение переменного тока. Оборудование и материалы: двухканальная приставка-осциллограф, звуковой генератор, резистор сопротивлением 360 Ом, соединительные провода, милливольтметр переменного тока. </w:t>
      </w:r>
    </w:p>
    <w:p w:rsidR="006C5E07" w:rsidRPr="006C5E07" w:rsidRDefault="006C5E07" w:rsidP="006C5E07">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p>
    <w:p w:rsidR="006C5E07" w:rsidRPr="006C5E07" w:rsidRDefault="006C5E07" w:rsidP="006C5E07">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6C5E07">
        <w:rPr>
          <w:rFonts w:ascii="Times New Roman" w:eastAsia="Times New Roman" w:hAnsi="Times New Roman" w:cs="Times New Roman"/>
          <w:bCs/>
          <w:spacing w:val="3"/>
          <w:sz w:val="24"/>
          <w:szCs w:val="24"/>
          <w:lang w:eastAsia="ru-RU"/>
        </w:rPr>
        <w:t xml:space="preserve">Практическая работа. «Затухающие колебания» </w:t>
      </w:r>
    </w:p>
    <w:p w:rsidR="006C5E07" w:rsidRPr="006C5E07" w:rsidRDefault="006C5E07" w:rsidP="006C5E07">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6C5E07">
        <w:rPr>
          <w:rFonts w:ascii="Times New Roman" w:eastAsia="Times New Roman" w:hAnsi="Times New Roman" w:cs="Times New Roman"/>
          <w:bCs/>
          <w:spacing w:val="3"/>
          <w:sz w:val="24"/>
          <w:szCs w:val="24"/>
          <w:lang w:eastAsia="ru-RU"/>
        </w:rPr>
        <w:t xml:space="preserve"> Цель работы: изучение затухающих колебаний в колебательном контуре. Оборудование и материалы: двухканальная приставка-осциллограф, звуковой генератор, резистор сопротивлением 360 Ом, катушка индуктивностью 0,33 </w:t>
      </w:r>
      <w:proofErr w:type="spellStart"/>
      <w:r w:rsidRPr="006C5E07">
        <w:rPr>
          <w:rFonts w:ascii="Times New Roman" w:eastAsia="Times New Roman" w:hAnsi="Times New Roman" w:cs="Times New Roman"/>
          <w:bCs/>
          <w:spacing w:val="3"/>
          <w:sz w:val="24"/>
          <w:szCs w:val="24"/>
          <w:lang w:eastAsia="ru-RU"/>
        </w:rPr>
        <w:t>мГн</w:t>
      </w:r>
      <w:proofErr w:type="spellEnd"/>
      <w:r w:rsidRPr="006C5E07">
        <w:rPr>
          <w:rFonts w:ascii="Times New Roman" w:eastAsia="Times New Roman" w:hAnsi="Times New Roman" w:cs="Times New Roman"/>
          <w:bCs/>
          <w:spacing w:val="3"/>
          <w:sz w:val="24"/>
          <w:szCs w:val="24"/>
          <w:lang w:eastAsia="ru-RU"/>
        </w:rPr>
        <w:t xml:space="preserve">, конденсатор ёмкостью 0,47 мкФ, соединительные провода. </w:t>
      </w:r>
    </w:p>
    <w:p w:rsidR="006C5E07" w:rsidRPr="006C5E07" w:rsidRDefault="006C5E07" w:rsidP="006C5E07">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p>
    <w:p w:rsidR="006C5E07" w:rsidRPr="006C5E07" w:rsidRDefault="006C5E07" w:rsidP="006C5E07">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6C5E07">
        <w:rPr>
          <w:rFonts w:ascii="Times New Roman" w:eastAsia="Times New Roman" w:hAnsi="Times New Roman" w:cs="Times New Roman"/>
          <w:bCs/>
          <w:spacing w:val="3"/>
          <w:sz w:val="24"/>
          <w:szCs w:val="24"/>
          <w:lang w:eastAsia="ru-RU"/>
        </w:rPr>
        <w:t>Практическая работа. «Взаимоиндукция. Трансформатор»</w:t>
      </w:r>
    </w:p>
    <w:p w:rsidR="006C5E07" w:rsidRPr="006C5E07" w:rsidRDefault="006C5E07" w:rsidP="006C5E07">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6C5E07">
        <w:rPr>
          <w:rFonts w:ascii="Times New Roman" w:eastAsia="Times New Roman" w:hAnsi="Times New Roman" w:cs="Times New Roman"/>
          <w:bCs/>
          <w:spacing w:val="3"/>
          <w:sz w:val="24"/>
          <w:szCs w:val="24"/>
          <w:lang w:eastAsia="ru-RU"/>
        </w:rPr>
        <w:t xml:space="preserve"> Цель работы: изучить принцип работы трансформатора.</w:t>
      </w:r>
    </w:p>
    <w:p w:rsidR="006C5E07" w:rsidRPr="006C5E07" w:rsidRDefault="006C5E07" w:rsidP="006C5E07">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6C5E07">
        <w:rPr>
          <w:rFonts w:ascii="Times New Roman" w:eastAsia="Times New Roman" w:hAnsi="Times New Roman" w:cs="Times New Roman"/>
          <w:bCs/>
          <w:spacing w:val="3"/>
          <w:sz w:val="24"/>
          <w:szCs w:val="24"/>
          <w:lang w:eastAsia="ru-RU"/>
        </w:rPr>
        <w:t xml:space="preserve"> Оборудование и материалы: двухканальная приставка-осциллограф, звуковой генератор, многообмоточный трансформатор, соединительные провода.</w:t>
      </w:r>
    </w:p>
    <w:p w:rsidR="006C5E07" w:rsidRPr="006C5E07" w:rsidRDefault="006C5E07" w:rsidP="006C5E07">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6C5E07">
        <w:rPr>
          <w:rFonts w:ascii="Times New Roman" w:eastAsia="Times New Roman" w:hAnsi="Times New Roman" w:cs="Times New Roman"/>
          <w:bCs/>
          <w:spacing w:val="3"/>
          <w:sz w:val="24"/>
          <w:szCs w:val="24"/>
          <w:lang w:eastAsia="ru-RU"/>
        </w:rPr>
        <w:t xml:space="preserve"> </w:t>
      </w:r>
    </w:p>
    <w:p w:rsidR="006C5E07" w:rsidRPr="006C5E07" w:rsidRDefault="006C5E07" w:rsidP="006C5E07">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6C5E07">
        <w:rPr>
          <w:rFonts w:ascii="Times New Roman" w:eastAsia="Times New Roman" w:hAnsi="Times New Roman" w:cs="Times New Roman"/>
          <w:bCs/>
          <w:spacing w:val="3"/>
          <w:sz w:val="24"/>
          <w:szCs w:val="24"/>
          <w:lang w:eastAsia="ru-RU"/>
        </w:rPr>
        <w:t xml:space="preserve">Раздел VII. Экспериментальные исследования магнитного поля (6 часов) </w:t>
      </w:r>
    </w:p>
    <w:p w:rsidR="006C5E07" w:rsidRPr="006C5E07" w:rsidRDefault="006C5E07" w:rsidP="006C5E07">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p>
    <w:p w:rsidR="006C5E07" w:rsidRPr="006C5E07" w:rsidRDefault="006C5E07" w:rsidP="006C5E07">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6C5E07">
        <w:rPr>
          <w:rFonts w:ascii="Times New Roman" w:eastAsia="Times New Roman" w:hAnsi="Times New Roman" w:cs="Times New Roman"/>
          <w:bCs/>
          <w:spacing w:val="3"/>
          <w:sz w:val="24"/>
          <w:szCs w:val="24"/>
          <w:lang w:eastAsia="ru-RU"/>
        </w:rPr>
        <w:t xml:space="preserve">Практическая работа. «Исследование магнитного поля проводника с током» Цель работы: выявить зависимость модуля индукции магнитного поля проводника с током от силы тока и расстояния до проводника. </w:t>
      </w:r>
    </w:p>
    <w:p w:rsidR="006C5E07" w:rsidRPr="006C5E07" w:rsidRDefault="006C5E07" w:rsidP="006C5E07">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6C5E07">
        <w:rPr>
          <w:rFonts w:ascii="Times New Roman" w:eastAsia="Times New Roman" w:hAnsi="Times New Roman" w:cs="Times New Roman"/>
          <w:bCs/>
          <w:spacing w:val="3"/>
          <w:sz w:val="24"/>
          <w:szCs w:val="24"/>
          <w:lang w:eastAsia="ru-RU"/>
        </w:rPr>
        <w:t xml:space="preserve">Оборудование и материалы: компьютер, компьютерный интерфейс сбора данных </w:t>
      </w:r>
      <w:proofErr w:type="spellStart"/>
      <w:r w:rsidRPr="006C5E07">
        <w:rPr>
          <w:rFonts w:ascii="Times New Roman" w:eastAsia="Times New Roman" w:hAnsi="Times New Roman" w:cs="Times New Roman"/>
          <w:bCs/>
          <w:spacing w:val="3"/>
          <w:sz w:val="24"/>
          <w:szCs w:val="24"/>
          <w:lang w:eastAsia="ru-RU"/>
        </w:rPr>
        <w:t>Relab</w:t>
      </w:r>
      <w:proofErr w:type="spellEnd"/>
      <w:r w:rsidRPr="006C5E07">
        <w:rPr>
          <w:rFonts w:ascii="Times New Roman" w:eastAsia="Times New Roman" w:hAnsi="Times New Roman" w:cs="Times New Roman"/>
          <w:bCs/>
          <w:spacing w:val="3"/>
          <w:sz w:val="24"/>
          <w:szCs w:val="24"/>
          <w:lang w:eastAsia="ru-RU"/>
        </w:rPr>
        <w:t xml:space="preserve"> </w:t>
      </w:r>
      <w:proofErr w:type="spellStart"/>
      <w:r w:rsidRPr="006C5E07">
        <w:rPr>
          <w:rFonts w:ascii="Times New Roman" w:eastAsia="Times New Roman" w:hAnsi="Times New Roman" w:cs="Times New Roman"/>
          <w:bCs/>
          <w:spacing w:val="3"/>
          <w:sz w:val="24"/>
          <w:szCs w:val="24"/>
          <w:lang w:eastAsia="ru-RU"/>
        </w:rPr>
        <w:t>Lite</w:t>
      </w:r>
      <w:proofErr w:type="spellEnd"/>
      <w:r w:rsidRPr="006C5E07">
        <w:rPr>
          <w:rFonts w:ascii="Times New Roman" w:eastAsia="Times New Roman" w:hAnsi="Times New Roman" w:cs="Times New Roman"/>
          <w:bCs/>
          <w:spacing w:val="3"/>
          <w:sz w:val="24"/>
          <w:szCs w:val="24"/>
          <w:lang w:eastAsia="ru-RU"/>
        </w:rPr>
        <w:t xml:space="preserve">, </w:t>
      </w:r>
      <w:proofErr w:type="spellStart"/>
      <w:r w:rsidRPr="006C5E07">
        <w:rPr>
          <w:rFonts w:ascii="Times New Roman" w:eastAsia="Times New Roman" w:hAnsi="Times New Roman" w:cs="Times New Roman"/>
          <w:bCs/>
          <w:spacing w:val="3"/>
          <w:sz w:val="24"/>
          <w:szCs w:val="24"/>
          <w:lang w:eastAsia="ru-RU"/>
        </w:rPr>
        <w:t>мультидатчик</w:t>
      </w:r>
      <w:proofErr w:type="spellEnd"/>
      <w:r w:rsidRPr="006C5E07">
        <w:rPr>
          <w:rFonts w:ascii="Times New Roman" w:eastAsia="Times New Roman" w:hAnsi="Times New Roman" w:cs="Times New Roman"/>
          <w:bCs/>
          <w:spacing w:val="3"/>
          <w:sz w:val="24"/>
          <w:szCs w:val="24"/>
          <w:lang w:eastAsia="ru-RU"/>
        </w:rPr>
        <w:t xml:space="preserve"> ФИЗ 5, штативы, источник тока, проводник, линейка, реостат, ключ.</w:t>
      </w:r>
    </w:p>
    <w:p w:rsidR="006C5E07" w:rsidRPr="006C5E07" w:rsidRDefault="006C5E07" w:rsidP="006C5E07">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p>
    <w:p w:rsidR="006C5E07" w:rsidRPr="006C5E07" w:rsidRDefault="006C5E07" w:rsidP="006C5E07">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6C5E07">
        <w:rPr>
          <w:rFonts w:ascii="Times New Roman" w:eastAsia="Times New Roman" w:hAnsi="Times New Roman" w:cs="Times New Roman"/>
          <w:bCs/>
          <w:spacing w:val="3"/>
          <w:sz w:val="24"/>
          <w:szCs w:val="24"/>
          <w:lang w:eastAsia="ru-RU"/>
        </w:rPr>
        <w:t xml:space="preserve"> Практическая работа. «Исследование явления электромагнитной индукции» Цель работы: исследовать явление электромагнитной индукции.</w:t>
      </w:r>
    </w:p>
    <w:p w:rsidR="006C5E07" w:rsidRPr="006C5E07" w:rsidRDefault="006C5E07" w:rsidP="006C5E07">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6C5E07">
        <w:rPr>
          <w:rFonts w:ascii="Times New Roman" w:eastAsia="Times New Roman" w:hAnsi="Times New Roman" w:cs="Times New Roman"/>
          <w:bCs/>
          <w:spacing w:val="3"/>
          <w:sz w:val="24"/>
          <w:szCs w:val="24"/>
          <w:lang w:eastAsia="ru-RU"/>
        </w:rPr>
        <w:t xml:space="preserve"> Оборудование и материалы: компьютер, компьютерный интерфейс сбора данных </w:t>
      </w:r>
      <w:proofErr w:type="spellStart"/>
      <w:r w:rsidRPr="006C5E07">
        <w:rPr>
          <w:rFonts w:ascii="Times New Roman" w:eastAsia="Times New Roman" w:hAnsi="Times New Roman" w:cs="Times New Roman"/>
          <w:bCs/>
          <w:spacing w:val="3"/>
          <w:sz w:val="24"/>
          <w:szCs w:val="24"/>
          <w:lang w:eastAsia="ru-RU"/>
        </w:rPr>
        <w:t>Relab</w:t>
      </w:r>
      <w:proofErr w:type="spellEnd"/>
      <w:r w:rsidRPr="006C5E07">
        <w:rPr>
          <w:rFonts w:ascii="Times New Roman" w:eastAsia="Times New Roman" w:hAnsi="Times New Roman" w:cs="Times New Roman"/>
          <w:bCs/>
          <w:spacing w:val="3"/>
          <w:sz w:val="24"/>
          <w:szCs w:val="24"/>
          <w:lang w:eastAsia="ru-RU"/>
        </w:rPr>
        <w:t xml:space="preserve"> </w:t>
      </w:r>
      <w:proofErr w:type="spellStart"/>
      <w:r w:rsidRPr="006C5E07">
        <w:rPr>
          <w:rFonts w:ascii="Times New Roman" w:eastAsia="Times New Roman" w:hAnsi="Times New Roman" w:cs="Times New Roman"/>
          <w:bCs/>
          <w:spacing w:val="3"/>
          <w:sz w:val="24"/>
          <w:szCs w:val="24"/>
          <w:lang w:eastAsia="ru-RU"/>
        </w:rPr>
        <w:t>Lite</w:t>
      </w:r>
      <w:proofErr w:type="spellEnd"/>
      <w:r w:rsidRPr="006C5E07">
        <w:rPr>
          <w:rFonts w:ascii="Times New Roman" w:eastAsia="Times New Roman" w:hAnsi="Times New Roman" w:cs="Times New Roman"/>
          <w:bCs/>
          <w:spacing w:val="3"/>
          <w:sz w:val="24"/>
          <w:szCs w:val="24"/>
          <w:lang w:eastAsia="ru-RU"/>
        </w:rPr>
        <w:t xml:space="preserve">, </w:t>
      </w:r>
      <w:proofErr w:type="spellStart"/>
      <w:r w:rsidRPr="006C5E07">
        <w:rPr>
          <w:rFonts w:ascii="Times New Roman" w:eastAsia="Times New Roman" w:hAnsi="Times New Roman" w:cs="Times New Roman"/>
          <w:bCs/>
          <w:spacing w:val="3"/>
          <w:sz w:val="24"/>
          <w:szCs w:val="24"/>
          <w:lang w:eastAsia="ru-RU"/>
        </w:rPr>
        <w:t>мультидатчик</w:t>
      </w:r>
      <w:proofErr w:type="spellEnd"/>
      <w:r w:rsidRPr="006C5E07">
        <w:rPr>
          <w:rFonts w:ascii="Times New Roman" w:eastAsia="Times New Roman" w:hAnsi="Times New Roman" w:cs="Times New Roman"/>
          <w:bCs/>
          <w:spacing w:val="3"/>
          <w:sz w:val="24"/>
          <w:szCs w:val="24"/>
          <w:lang w:eastAsia="ru-RU"/>
        </w:rPr>
        <w:t xml:space="preserve"> ФИЗ 5, линейка, катушка-моток, полосовой магнит, трубка из ПВХ, держатель для трубки, штатив.</w:t>
      </w:r>
    </w:p>
    <w:p w:rsidR="006C5E07" w:rsidRPr="006C5E07" w:rsidRDefault="006C5E07" w:rsidP="006C5E07">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p>
    <w:p w:rsidR="006C5E07" w:rsidRPr="006C5E07" w:rsidRDefault="006C5E07" w:rsidP="006C5E07">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6C5E07">
        <w:rPr>
          <w:rFonts w:ascii="Times New Roman" w:eastAsia="Times New Roman" w:hAnsi="Times New Roman" w:cs="Times New Roman"/>
          <w:bCs/>
          <w:spacing w:val="3"/>
          <w:sz w:val="24"/>
          <w:szCs w:val="24"/>
          <w:lang w:eastAsia="ru-RU"/>
        </w:rPr>
        <w:t xml:space="preserve"> Практическая работа. «Изучение магнитного поля соленоида»</w:t>
      </w:r>
    </w:p>
    <w:p w:rsidR="006C5E07" w:rsidRPr="006C5E07" w:rsidRDefault="006C5E07" w:rsidP="006C5E07">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6C5E07">
        <w:rPr>
          <w:rFonts w:ascii="Times New Roman" w:eastAsia="Times New Roman" w:hAnsi="Times New Roman" w:cs="Times New Roman"/>
          <w:bCs/>
          <w:spacing w:val="3"/>
          <w:sz w:val="24"/>
          <w:szCs w:val="24"/>
          <w:lang w:eastAsia="ru-RU"/>
        </w:rPr>
        <w:t xml:space="preserve"> Цель работы: исследовать распределение индукции магнитного поля вдоль оси соленоида. </w:t>
      </w:r>
    </w:p>
    <w:p w:rsidR="006C5E07" w:rsidRPr="006C5E07" w:rsidRDefault="006C5E07" w:rsidP="006C5E07">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6C5E07">
        <w:rPr>
          <w:rFonts w:ascii="Times New Roman" w:eastAsia="Times New Roman" w:hAnsi="Times New Roman" w:cs="Times New Roman"/>
          <w:bCs/>
          <w:spacing w:val="3"/>
          <w:sz w:val="24"/>
          <w:szCs w:val="24"/>
          <w:lang w:eastAsia="ru-RU"/>
        </w:rPr>
        <w:t xml:space="preserve">Оборудование и материалы: компьютер, компьютерный интерфейс сбора данных </w:t>
      </w:r>
      <w:proofErr w:type="spellStart"/>
      <w:r w:rsidRPr="006C5E07">
        <w:rPr>
          <w:rFonts w:ascii="Times New Roman" w:eastAsia="Times New Roman" w:hAnsi="Times New Roman" w:cs="Times New Roman"/>
          <w:bCs/>
          <w:spacing w:val="3"/>
          <w:sz w:val="24"/>
          <w:szCs w:val="24"/>
          <w:lang w:eastAsia="ru-RU"/>
        </w:rPr>
        <w:t>Relab</w:t>
      </w:r>
      <w:proofErr w:type="spellEnd"/>
      <w:r w:rsidRPr="006C5E07">
        <w:rPr>
          <w:rFonts w:ascii="Times New Roman" w:eastAsia="Times New Roman" w:hAnsi="Times New Roman" w:cs="Times New Roman"/>
          <w:bCs/>
          <w:spacing w:val="3"/>
          <w:sz w:val="24"/>
          <w:szCs w:val="24"/>
          <w:lang w:eastAsia="ru-RU"/>
        </w:rPr>
        <w:t xml:space="preserve"> </w:t>
      </w:r>
      <w:proofErr w:type="spellStart"/>
      <w:r w:rsidRPr="006C5E07">
        <w:rPr>
          <w:rFonts w:ascii="Times New Roman" w:eastAsia="Times New Roman" w:hAnsi="Times New Roman" w:cs="Times New Roman"/>
          <w:bCs/>
          <w:spacing w:val="3"/>
          <w:sz w:val="24"/>
          <w:szCs w:val="24"/>
          <w:lang w:eastAsia="ru-RU"/>
        </w:rPr>
        <w:t>Lite</w:t>
      </w:r>
      <w:proofErr w:type="spellEnd"/>
      <w:r w:rsidRPr="006C5E07">
        <w:rPr>
          <w:rFonts w:ascii="Times New Roman" w:eastAsia="Times New Roman" w:hAnsi="Times New Roman" w:cs="Times New Roman"/>
          <w:bCs/>
          <w:spacing w:val="3"/>
          <w:sz w:val="24"/>
          <w:szCs w:val="24"/>
          <w:lang w:eastAsia="ru-RU"/>
        </w:rPr>
        <w:t xml:space="preserve">, </w:t>
      </w:r>
      <w:proofErr w:type="spellStart"/>
      <w:r w:rsidRPr="006C5E07">
        <w:rPr>
          <w:rFonts w:ascii="Times New Roman" w:eastAsia="Times New Roman" w:hAnsi="Times New Roman" w:cs="Times New Roman"/>
          <w:bCs/>
          <w:spacing w:val="3"/>
          <w:sz w:val="24"/>
          <w:szCs w:val="24"/>
          <w:lang w:eastAsia="ru-RU"/>
        </w:rPr>
        <w:t>мультидатчик</w:t>
      </w:r>
      <w:proofErr w:type="spellEnd"/>
      <w:r w:rsidRPr="006C5E07">
        <w:rPr>
          <w:rFonts w:ascii="Times New Roman" w:eastAsia="Times New Roman" w:hAnsi="Times New Roman" w:cs="Times New Roman"/>
          <w:bCs/>
          <w:spacing w:val="3"/>
          <w:sz w:val="24"/>
          <w:szCs w:val="24"/>
          <w:lang w:eastAsia="ru-RU"/>
        </w:rPr>
        <w:t xml:space="preserve"> ФИЗ 5 (датчики тока </w:t>
      </w:r>
      <w:proofErr w:type="spellStart"/>
      <w:r w:rsidRPr="006C5E07">
        <w:rPr>
          <w:rFonts w:ascii="Times New Roman" w:eastAsia="Times New Roman" w:hAnsi="Times New Roman" w:cs="Times New Roman"/>
          <w:bCs/>
          <w:spacing w:val="3"/>
          <w:sz w:val="24"/>
          <w:szCs w:val="24"/>
          <w:lang w:eastAsia="ru-RU"/>
        </w:rPr>
        <w:t>магнитногополя</w:t>
      </w:r>
      <w:proofErr w:type="spellEnd"/>
      <w:r w:rsidRPr="006C5E07">
        <w:rPr>
          <w:rFonts w:ascii="Times New Roman" w:eastAsia="Times New Roman" w:hAnsi="Times New Roman" w:cs="Times New Roman"/>
          <w:bCs/>
          <w:spacing w:val="3"/>
          <w:sz w:val="24"/>
          <w:szCs w:val="24"/>
          <w:lang w:eastAsia="ru-RU"/>
        </w:rPr>
        <w:t>), источник тока, соединительные провода, соленоид, реостат.</w:t>
      </w:r>
    </w:p>
    <w:p w:rsidR="006C5E07" w:rsidRPr="006C5E07" w:rsidRDefault="006C5E07" w:rsidP="006C5E07">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p>
    <w:p w:rsidR="006C5E07" w:rsidRPr="006C5E07" w:rsidRDefault="006C5E07" w:rsidP="006C5E07">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6C5E07">
        <w:rPr>
          <w:rFonts w:ascii="Times New Roman" w:eastAsia="Times New Roman" w:hAnsi="Times New Roman" w:cs="Times New Roman"/>
          <w:bCs/>
          <w:spacing w:val="3"/>
          <w:sz w:val="24"/>
          <w:szCs w:val="24"/>
          <w:lang w:eastAsia="ru-RU"/>
        </w:rPr>
        <w:t xml:space="preserve"> Раздел VIII. Смартфон как физическая лаборатория (6 часов)</w:t>
      </w:r>
    </w:p>
    <w:p w:rsidR="006C5E07" w:rsidRPr="006C5E07" w:rsidRDefault="006C5E07" w:rsidP="006C5E07">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p>
    <w:p w:rsidR="006C5E07" w:rsidRPr="006C5E07" w:rsidRDefault="006C5E07" w:rsidP="006C5E07">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6C5E07">
        <w:rPr>
          <w:rFonts w:ascii="Times New Roman" w:eastAsia="Times New Roman" w:hAnsi="Times New Roman" w:cs="Times New Roman"/>
          <w:bCs/>
          <w:spacing w:val="3"/>
          <w:sz w:val="24"/>
          <w:szCs w:val="24"/>
          <w:lang w:eastAsia="ru-RU"/>
        </w:rPr>
        <w:t xml:space="preserve"> Практическая работа. «Тепловая карта освещённости» </w:t>
      </w:r>
    </w:p>
    <w:p w:rsidR="006C5E07" w:rsidRPr="006C5E07" w:rsidRDefault="006C5E07" w:rsidP="006C5E07">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6C5E07">
        <w:rPr>
          <w:rFonts w:ascii="Times New Roman" w:eastAsia="Times New Roman" w:hAnsi="Times New Roman" w:cs="Times New Roman"/>
          <w:bCs/>
          <w:spacing w:val="3"/>
          <w:sz w:val="24"/>
          <w:szCs w:val="24"/>
          <w:lang w:eastAsia="ru-RU"/>
        </w:rPr>
        <w:t xml:space="preserve">Цель работы: построить тепловую карту освещённости помещения. Оборудование и материалы: смартфон с предустановленным мобильным приложением </w:t>
      </w:r>
      <w:proofErr w:type="spellStart"/>
      <w:r w:rsidRPr="006C5E07">
        <w:rPr>
          <w:rFonts w:ascii="Times New Roman" w:eastAsia="Times New Roman" w:hAnsi="Times New Roman" w:cs="Times New Roman"/>
          <w:bCs/>
          <w:spacing w:val="3"/>
          <w:sz w:val="24"/>
          <w:szCs w:val="24"/>
          <w:lang w:eastAsia="ru-RU"/>
        </w:rPr>
        <w:t>Sensor</w:t>
      </w:r>
      <w:proofErr w:type="spellEnd"/>
      <w:r w:rsidRPr="006C5E07">
        <w:rPr>
          <w:rFonts w:ascii="Times New Roman" w:eastAsia="Times New Roman" w:hAnsi="Times New Roman" w:cs="Times New Roman"/>
          <w:bCs/>
          <w:spacing w:val="3"/>
          <w:sz w:val="24"/>
          <w:szCs w:val="24"/>
          <w:lang w:eastAsia="ru-RU"/>
        </w:rPr>
        <w:t xml:space="preserve"> </w:t>
      </w:r>
      <w:proofErr w:type="spellStart"/>
      <w:r w:rsidRPr="006C5E07">
        <w:rPr>
          <w:rFonts w:ascii="Times New Roman" w:eastAsia="Times New Roman" w:hAnsi="Times New Roman" w:cs="Times New Roman"/>
          <w:bCs/>
          <w:spacing w:val="3"/>
          <w:sz w:val="24"/>
          <w:szCs w:val="24"/>
          <w:lang w:eastAsia="ru-RU"/>
        </w:rPr>
        <w:t>Box</w:t>
      </w:r>
      <w:proofErr w:type="spellEnd"/>
      <w:r w:rsidRPr="006C5E07">
        <w:rPr>
          <w:rFonts w:ascii="Times New Roman" w:eastAsia="Times New Roman" w:hAnsi="Times New Roman" w:cs="Times New Roman"/>
          <w:bCs/>
          <w:spacing w:val="3"/>
          <w:sz w:val="24"/>
          <w:szCs w:val="24"/>
          <w:lang w:eastAsia="ru-RU"/>
        </w:rPr>
        <w:t xml:space="preserve"> </w:t>
      </w:r>
      <w:proofErr w:type="spellStart"/>
      <w:r w:rsidRPr="006C5E07">
        <w:rPr>
          <w:rFonts w:ascii="Times New Roman" w:eastAsia="Times New Roman" w:hAnsi="Times New Roman" w:cs="Times New Roman"/>
          <w:bCs/>
          <w:spacing w:val="3"/>
          <w:sz w:val="24"/>
          <w:szCs w:val="24"/>
          <w:lang w:eastAsia="ru-RU"/>
        </w:rPr>
        <w:t>for</w:t>
      </w:r>
      <w:proofErr w:type="spellEnd"/>
      <w:r w:rsidRPr="006C5E07">
        <w:rPr>
          <w:rFonts w:ascii="Times New Roman" w:eastAsia="Times New Roman" w:hAnsi="Times New Roman" w:cs="Times New Roman"/>
          <w:bCs/>
          <w:spacing w:val="3"/>
          <w:sz w:val="24"/>
          <w:szCs w:val="24"/>
          <w:lang w:eastAsia="ru-RU"/>
        </w:rPr>
        <w:t xml:space="preserve"> </w:t>
      </w:r>
      <w:proofErr w:type="spellStart"/>
      <w:r w:rsidRPr="006C5E07">
        <w:rPr>
          <w:rFonts w:ascii="Times New Roman" w:eastAsia="Times New Roman" w:hAnsi="Times New Roman" w:cs="Times New Roman"/>
          <w:bCs/>
          <w:spacing w:val="3"/>
          <w:sz w:val="24"/>
          <w:szCs w:val="24"/>
          <w:lang w:eastAsia="ru-RU"/>
        </w:rPr>
        <w:t>Android</w:t>
      </w:r>
      <w:proofErr w:type="spellEnd"/>
      <w:r w:rsidRPr="006C5E07">
        <w:rPr>
          <w:rFonts w:ascii="Times New Roman" w:eastAsia="Times New Roman" w:hAnsi="Times New Roman" w:cs="Times New Roman"/>
          <w:bCs/>
          <w:spacing w:val="3"/>
          <w:sz w:val="24"/>
          <w:szCs w:val="24"/>
          <w:lang w:eastAsia="ru-RU"/>
        </w:rPr>
        <w:t xml:space="preserve">. </w:t>
      </w:r>
    </w:p>
    <w:p w:rsidR="006C5E07" w:rsidRPr="006C5E07" w:rsidRDefault="006C5E07" w:rsidP="006C5E07">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p>
    <w:p w:rsidR="006C5E07" w:rsidRPr="006C5E07" w:rsidRDefault="006C5E07" w:rsidP="006C5E07">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6C5E07">
        <w:rPr>
          <w:rFonts w:ascii="Times New Roman" w:eastAsia="Times New Roman" w:hAnsi="Times New Roman" w:cs="Times New Roman"/>
          <w:bCs/>
          <w:spacing w:val="3"/>
          <w:sz w:val="24"/>
          <w:szCs w:val="24"/>
          <w:lang w:eastAsia="ru-RU"/>
        </w:rPr>
        <w:t xml:space="preserve">Практическая работа. «Свет далёкой звезды» </w:t>
      </w:r>
    </w:p>
    <w:p w:rsidR="006C5E07" w:rsidRPr="006C5E07" w:rsidRDefault="006C5E07" w:rsidP="006C5E07">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6C5E07">
        <w:rPr>
          <w:rFonts w:ascii="Times New Roman" w:eastAsia="Times New Roman" w:hAnsi="Times New Roman" w:cs="Times New Roman"/>
          <w:bCs/>
          <w:spacing w:val="3"/>
          <w:sz w:val="24"/>
          <w:szCs w:val="24"/>
          <w:lang w:eastAsia="ru-RU"/>
        </w:rPr>
        <w:t>Цель работы: проверить закон обратных квадратов для освещённости.</w:t>
      </w:r>
    </w:p>
    <w:p w:rsidR="006C5E07" w:rsidRPr="006C5E07" w:rsidRDefault="006C5E07" w:rsidP="006C5E07">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6C5E07">
        <w:rPr>
          <w:rFonts w:ascii="Times New Roman" w:eastAsia="Times New Roman" w:hAnsi="Times New Roman" w:cs="Times New Roman"/>
          <w:bCs/>
          <w:spacing w:val="3"/>
          <w:sz w:val="24"/>
          <w:szCs w:val="24"/>
          <w:lang w:eastAsia="ru-RU"/>
        </w:rPr>
        <w:t xml:space="preserve">Оборудование и материалы: смартфон с предустановленным мобильным приложением </w:t>
      </w:r>
      <w:proofErr w:type="spellStart"/>
      <w:r w:rsidRPr="006C5E07">
        <w:rPr>
          <w:rFonts w:ascii="Times New Roman" w:eastAsia="Times New Roman" w:hAnsi="Times New Roman" w:cs="Times New Roman"/>
          <w:bCs/>
          <w:spacing w:val="3"/>
          <w:sz w:val="24"/>
          <w:szCs w:val="24"/>
          <w:lang w:eastAsia="ru-RU"/>
        </w:rPr>
        <w:t>Sensor</w:t>
      </w:r>
      <w:proofErr w:type="spellEnd"/>
      <w:r w:rsidRPr="006C5E07">
        <w:rPr>
          <w:rFonts w:ascii="Times New Roman" w:eastAsia="Times New Roman" w:hAnsi="Times New Roman" w:cs="Times New Roman"/>
          <w:bCs/>
          <w:spacing w:val="3"/>
          <w:sz w:val="24"/>
          <w:szCs w:val="24"/>
          <w:lang w:eastAsia="ru-RU"/>
        </w:rPr>
        <w:t xml:space="preserve"> </w:t>
      </w:r>
      <w:proofErr w:type="spellStart"/>
      <w:r w:rsidRPr="006C5E07">
        <w:rPr>
          <w:rFonts w:ascii="Times New Roman" w:eastAsia="Times New Roman" w:hAnsi="Times New Roman" w:cs="Times New Roman"/>
          <w:bCs/>
          <w:spacing w:val="3"/>
          <w:sz w:val="24"/>
          <w:szCs w:val="24"/>
          <w:lang w:eastAsia="ru-RU"/>
        </w:rPr>
        <w:t>Box</w:t>
      </w:r>
      <w:proofErr w:type="spellEnd"/>
      <w:r w:rsidRPr="006C5E07">
        <w:rPr>
          <w:rFonts w:ascii="Times New Roman" w:eastAsia="Times New Roman" w:hAnsi="Times New Roman" w:cs="Times New Roman"/>
          <w:bCs/>
          <w:spacing w:val="3"/>
          <w:sz w:val="24"/>
          <w:szCs w:val="24"/>
          <w:lang w:eastAsia="ru-RU"/>
        </w:rPr>
        <w:t xml:space="preserve"> </w:t>
      </w:r>
      <w:proofErr w:type="spellStart"/>
      <w:r w:rsidRPr="006C5E07">
        <w:rPr>
          <w:rFonts w:ascii="Times New Roman" w:eastAsia="Times New Roman" w:hAnsi="Times New Roman" w:cs="Times New Roman"/>
          <w:bCs/>
          <w:spacing w:val="3"/>
          <w:sz w:val="24"/>
          <w:szCs w:val="24"/>
          <w:lang w:eastAsia="ru-RU"/>
        </w:rPr>
        <w:t>for</w:t>
      </w:r>
      <w:proofErr w:type="spellEnd"/>
      <w:r w:rsidRPr="006C5E07">
        <w:rPr>
          <w:rFonts w:ascii="Times New Roman" w:eastAsia="Times New Roman" w:hAnsi="Times New Roman" w:cs="Times New Roman"/>
          <w:bCs/>
          <w:spacing w:val="3"/>
          <w:sz w:val="24"/>
          <w:szCs w:val="24"/>
          <w:lang w:eastAsia="ru-RU"/>
        </w:rPr>
        <w:t xml:space="preserve"> </w:t>
      </w:r>
      <w:proofErr w:type="spellStart"/>
      <w:r w:rsidRPr="006C5E07">
        <w:rPr>
          <w:rFonts w:ascii="Times New Roman" w:eastAsia="Times New Roman" w:hAnsi="Times New Roman" w:cs="Times New Roman"/>
          <w:bCs/>
          <w:spacing w:val="3"/>
          <w:sz w:val="24"/>
          <w:szCs w:val="24"/>
          <w:lang w:eastAsia="ru-RU"/>
        </w:rPr>
        <w:t>Android</w:t>
      </w:r>
      <w:proofErr w:type="spellEnd"/>
      <w:r w:rsidRPr="006C5E07">
        <w:rPr>
          <w:rFonts w:ascii="Times New Roman" w:eastAsia="Times New Roman" w:hAnsi="Times New Roman" w:cs="Times New Roman"/>
          <w:bCs/>
          <w:spacing w:val="3"/>
          <w:sz w:val="24"/>
          <w:szCs w:val="24"/>
          <w:lang w:eastAsia="ru-RU"/>
        </w:rPr>
        <w:t xml:space="preserve">, лампочка, измерительная лента. </w:t>
      </w:r>
    </w:p>
    <w:p w:rsidR="006C5E07" w:rsidRPr="006C5E07" w:rsidRDefault="006C5E07" w:rsidP="006C5E07">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p>
    <w:p w:rsidR="006C5E07" w:rsidRPr="006C5E07" w:rsidRDefault="006C5E07" w:rsidP="006C5E07">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6C5E07">
        <w:rPr>
          <w:rFonts w:ascii="Times New Roman" w:eastAsia="Times New Roman" w:hAnsi="Times New Roman" w:cs="Times New Roman"/>
          <w:bCs/>
          <w:spacing w:val="3"/>
          <w:sz w:val="24"/>
          <w:szCs w:val="24"/>
          <w:lang w:eastAsia="ru-RU"/>
        </w:rPr>
        <w:t xml:space="preserve">Практическая работа. «Уровень шума» </w:t>
      </w:r>
    </w:p>
    <w:p w:rsidR="006C5E07" w:rsidRPr="006C5E07" w:rsidRDefault="006C5E07" w:rsidP="006C5E07">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6C5E07">
        <w:rPr>
          <w:rFonts w:ascii="Times New Roman" w:eastAsia="Times New Roman" w:hAnsi="Times New Roman" w:cs="Times New Roman"/>
          <w:bCs/>
          <w:spacing w:val="3"/>
          <w:sz w:val="24"/>
          <w:szCs w:val="24"/>
          <w:lang w:eastAsia="ru-RU"/>
        </w:rPr>
        <w:t>Цель работы: определить самый шумный источник звука, порог слышимости человека.</w:t>
      </w:r>
    </w:p>
    <w:p w:rsidR="006C5E07" w:rsidRPr="006C5E07" w:rsidRDefault="006C5E07" w:rsidP="006C5E07">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6C5E07">
        <w:rPr>
          <w:rFonts w:ascii="Times New Roman" w:eastAsia="Times New Roman" w:hAnsi="Times New Roman" w:cs="Times New Roman"/>
          <w:bCs/>
          <w:spacing w:val="3"/>
          <w:sz w:val="24"/>
          <w:szCs w:val="24"/>
          <w:lang w:eastAsia="ru-RU"/>
        </w:rPr>
        <w:t xml:space="preserve"> Оборудование и материалы: смартфон с предустановленным мобильным приложением </w:t>
      </w:r>
      <w:proofErr w:type="spellStart"/>
      <w:r w:rsidRPr="006C5E07">
        <w:rPr>
          <w:rFonts w:ascii="Times New Roman" w:eastAsia="Times New Roman" w:hAnsi="Times New Roman" w:cs="Times New Roman"/>
          <w:bCs/>
          <w:spacing w:val="3"/>
          <w:sz w:val="24"/>
          <w:szCs w:val="24"/>
          <w:lang w:eastAsia="ru-RU"/>
        </w:rPr>
        <w:t>Sensor</w:t>
      </w:r>
      <w:proofErr w:type="spellEnd"/>
      <w:r w:rsidRPr="006C5E07">
        <w:rPr>
          <w:rFonts w:ascii="Times New Roman" w:eastAsia="Times New Roman" w:hAnsi="Times New Roman" w:cs="Times New Roman"/>
          <w:bCs/>
          <w:spacing w:val="3"/>
          <w:sz w:val="24"/>
          <w:szCs w:val="24"/>
          <w:lang w:eastAsia="ru-RU"/>
        </w:rPr>
        <w:t xml:space="preserve"> </w:t>
      </w:r>
      <w:proofErr w:type="spellStart"/>
      <w:r w:rsidRPr="006C5E07">
        <w:rPr>
          <w:rFonts w:ascii="Times New Roman" w:eastAsia="Times New Roman" w:hAnsi="Times New Roman" w:cs="Times New Roman"/>
          <w:bCs/>
          <w:spacing w:val="3"/>
          <w:sz w:val="24"/>
          <w:szCs w:val="24"/>
          <w:lang w:eastAsia="ru-RU"/>
        </w:rPr>
        <w:t>Box</w:t>
      </w:r>
      <w:proofErr w:type="spellEnd"/>
      <w:r w:rsidRPr="006C5E07">
        <w:rPr>
          <w:rFonts w:ascii="Times New Roman" w:eastAsia="Times New Roman" w:hAnsi="Times New Roman" w:cs="Times New Roman"/>
          <w:bCs/>
          <w:spacing w:val="3"/>
          <w:sz w:val="24"/>
          <w:szCs w:val="24"/>
          <w:lang w:eastAsia="ru-RU"/>
        </w:rPr>
        <w:t xml:space="preserve"> </w:t>
      </w:r>
      <w:proofErr w:type="spellStart"/>
      <w:r w:rsidRPr="006C5E07">
        <w:rPr>
          <w:rFonts w:ascii="Times New Roman" w:eastAsia="Times New Roman" w:hAnsi="Times New Roman" w:cs="Times New Roman"/>
          <w:bCs/>
          <w:spacing w:val="3"/>
          <w:sz w:val="24"/>
          <w:szCs w:val="24"/>
          <w:lang w:eastAsia="ru-RU"/>
        </w:rPr>
        <w:t>for</w:t>
      </w:r>
      <w:proofErr w:type="spellEnd"/>
      <w:r w:rsidRPr="006C5E07">
        <w:rPr>
          <w:rFonts w:ascii="Times New Roman" w:eastAsia="Times New Roman" w:hAnsi="Times New Roman" w:cs="Times New Roman"/>
          <w:bCs/>
          <w:spacing w:val="3"/>
          <w:sz w:val="24"/>
          <w:szCs w:val="24"/>
          <w:lang w:eastAsia="ru-RU"/>
        </w:rPr>
        <w:t xml:space="preserve"> </w:t>
      </w:r>
      <w:proofErr w:type="spellStart"/>
      <w:r w:rsidRPr="006C5E07">
        <w:rPr>
          <w:rFonts w:ascii="Times New Roman" w:eastAsia="Times New Roman" w:hAnsi="Times New Roman" w:cs="Times New Roman"/>
          <w:bCs/>
          <w:spacing w:val="3"/>
          <w:sz w:val="24"/>
          <w:szCs w:val="24"/>
          <w:lang w:eastAsia="ru-RU"/>
        </w:rPr>
        <w:t>Android</w:t>
      </w:r>
      <w:proofErr w:type="spellEnd"/>
      <w:r w:rsidRPr="006C5E07">
        <w:rPr>
          <w:rFonts w:ascii="Times New Roman" w:eastAsia="Times New Roman" w:hAnsi="Times New Roman" w:cs="Times New Roman"/>
          <w:bCs/>
          <w:spacing w:val="3"/>
          <w:sz w:val="24"/>
          <w:szCs w:val="24"/>
          <w:lang w:eastAsia="ru-RU"/>
        </w:rPr>
        <w:t xml:space="preserve">, источник звука, программа </w:t>
      </w:r>
      <w:proofErr w:type="spellStart"/>
      <w:r w:rsidRPr="006C5E07">
        <w:rPr>
          <w:rFonts w:ascii="Times New Roman" w:eastAsia="Times New Roman" w:hAnsi="Times New Roman" w:cs="Times New Roman"/>
          <w:bCs/>
          <w:spacing w:val="3"/>
          <w:sz w:val="24"/>
          <w:szCs w:val="24"/>
          <w:lang w:eastAsia="ru-RU"/>
        </w:rPr>
        <w:t>Simple</w:t>
      </w:r>
      <w:proofErr w:type="spellEnd"/>
      <w:r w:rsidRPr="006C5E07">
        <w:rPr>
          <w:rFonts w:ascii="Times New Roman" w:eastAsia="Times New Roman" w:hAnsi="Times New Roman" w:cs="Times New Roman"/>
          <w:bCs/>
          <w:spacing w:val="3"/>
          <w:sz w:val="24"/>
          <w:szCs w:val="24"/>
          <w:lang w:eastAsia="ru-RU"/>
        </w:rPr>
        <w:t xml:space="preserve"> </w:t>
      </w:r>
      <w:proofErr w:type="spellStart"/>
      <w:r w:rsidRPr="006C5E07">
        <w:rPr>
          <w:rFonts w:ascii="Times New Roman" w:eastAsia="Times New Roman" w:hAnsi="Times New Roman" w:cs="Times New Roman"/>
          <w:bCs/>
          <w:spacing w:val="3"/>
          <w:sz w:val="24"/>
          <w:szCs w:val="24"/>
          <w:lang w:eastAsia="ru-RU"/>
        </w:rPr>
        <w:t>Tone</w:t>
      </w:r>
      <w:proofErr w:type="spellEnd"/>
      <w:r w:rsidRPr="006C5E07">
        <w:rPr>
          <w:rFonts w:ascii="Times New Roman" w:eastAsia="Times New Roman" w:hAnsi="Times New Roman" w:cs="Times New Roman"/>
          <w:bCs/>
          <w:spacing w:val="3"/>
          <w:sz w:val="24"/>
          <w:szCs w:val="24"/>
          <w:lang w:eastAsia="ru-RU"/>
        </w:rPr>
        <w:t xml:space="preserve"> </w:t>
      </w:r>
      <w:proofErr w:type="spellStart"/>
      <w:r w:rsidRPr="006C5E07">
        <w:rPr>
          <w:rFonts w:ascii="Times New Roman" w:eastAsia="Times New Roman" w:hAnsi="Times New Roman" w:cs="Times New Roman"/>
          <w:bCs/>
          <w:spacing w:val="3"/>
          <w:sz w:val="24"/>
          <w:szCs w:val="24"/>
          <w:lang w:eastAsia="ru-RU"/>
        </w:rPr>
        <w:t>Generator</w:t>
      </w:r>
      <w:proofErr w:type="spellEnd"/>
      <w:r w:rsidRPr="006C5E07">
        <w:rPr>
          <w:rFonts w:ascii="Times New Roman" w:eastAsia="Times New Roman" w:hAnsi="Times New Roman" w:cs="Times New Roman"/>
          <w:bCs/>
          <w:spacing w:val="3"/>
          <w:sz w:val="24"/>
          <w:szCs w:val="24"/>
          <w:lang w:eastAsia="ru-RU"/>
        </w:rPr>
        <w:t xml:space="preserve">. </w:t>
      </w:r>
    </w:p>
    <w:p w:rsidR="006C5E07" w:rsidRPr="006C5E07" w:rsidRDefault="006C5E07" w:rsidP="006C5E07">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p>
    <w:p w:rsidR="006C5E07" w:rsidRPr="006C5E07" w:rsidRDefault="006C5E07" w:rsidP="006C5E07">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6C5E07">
        <w:rPr>
          <w:rFonts w:ascii="Times New Roman" w:eastAsia="Times New Roman" w:hAnsi="Times New Roman" w:cs="Times New Roman"/>
          <w:bCs/>
          <w:spacing w:val="3"/>
          <w:sz w:val="24"/>
          <w:szCs w:val="24"/>
          <w:lang w:eastAsia="ru-RU"/>
        </w:rPr>
        <w:t>Практическая работа. «Звуковые волны»</w:t>
      </w:r>
    </w:p>
    <w:p w:rsidR="006C5E07" w:rsidRPr="006C5E07" w:rsidRDefault="006C5E07" w:rsidP="006C5E07">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6C5E07">
        <w:rPr>
          <w:rFonts w:ascii="Times New Roman" w:eastAsia="Times New Roman" w:hAnsi="Times New Roman" w:cs="Times New Roman"/>
          <w:bCs/>
          <w:spacing w:val="3"/>
          <w:sz w:val="24"/>
          <w:szCs w:val="24"/>
          <w:lang w:eastAsia="ru-RU"/>
        </w:rPr>
        <w:t xml:space="preserve"> Цель работы: изучить график звуковой волны </w:t>
      </w:r>
    </w:p>
    <w:p w:rsidR="006C5E07" w:rsidRPr="006C5E07" w:rsidRDefault="006C5E07" w:rsidP="006C5E07">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6C5E07">
        <w:rPr>
          <w:rFonts w:ascii="Times New Roman" w:eastAsia="Times New Roman" w:hAnsi="Times New Roman" w:cs="Times New Roman"/>
          <w:bCs/>
          <w:spacing w:val="3"/>
          <w:sz w:val="24"/>
          <w:szCs w:val="24"/>
          <w:lang w:eastAsia="ru-RU"/>
        </w:rPr>
        <w:t xml:space="preserve">Оборудование и материалы: смартфон с предустановленным мобильным приложением </w:t>
      </w:r>
      <w:proofErr w:type="spellStart"/>
      <w:r w:rsidRPr="006C5E07">
        <w:rPr>
          <w:rFonts w:ascii="Times New Roman" w:eastAsia="Times New Roman" w:hAnsi="Times New Roman" w:cs="Times New Roman"/>
          <w:bCs/>
          <w:spacing w:val="3"/>
          <w:sz w:val="24"/>
          <w:szCs w:val="24"/>
          <w:lang w:eastAsia="ru-RU"/>
        </w:rPr>
        <w:t>Sound</w:t>
      </w:r>
      <w:proofErr w:type="spellEnd"/>
      <w:r w:rsidRPr="006C5E07">
        <w:rPr>
          <w:rFonts w:ascii="Times New Roman" w:eastAsia="Times New Roman" w:hAnsi="Times New Roman" w:cs="Times New Roman"/>
          <w:bCs/>
          <w:spacing w:val="3"/>
          <w:sz w:val="24"/>
          <w:szCs w:val="24"/>
          <w:lang w:eastAsia="ru-RU"/>
        </w:rPr>
        <w:t xml:space="preserve"> </w:t>
      </w:r>
      <w:proofErr w:type="spellStart"/>
      <w:r w:rsidRPr="006C5E07">
        <w:rPr>
          <w:rFonts w:ascii="Times New Roman" w:eastAsia="Times New Roman" w:hAnsi="Times New Roman" w:cs="Times New Roman"/>
          <w:bCs/>
          <w:spacing w:val="3"/>
          <w:sz w:val="24"/>
          <w:szCs w:val="24"/>
          <w:lang w:eastAsia="ru-RU"/>
        </w:rPr>
        <w:t>Oscilloscope</w:t>
      </w:r>
      <w:proofErr w:type="spellEnd"/>
      <w:r w:rsidRPr="006C5E07">
        <w:rPr>
          <w:rFonts w:ascii="Times New Roman" w:eastAsia="Times New Roman" w:hAnsi="Times New Roman" w:cs="Times New Roman"/>
          <w:bCs/>
          <w:spacing w:val="3"/>
          <w:sz w:val="24"/>
          <w:szCs w:val="24"/>
          <w:lang w:eastAsia="ru-RU"/>
        </w:rPr>
        <w:t xml:space="preserve"> и программой </w:t>
      </w:r>
      <w:proofErr w:type="spellStart"/>
      <w:r w:rsidRPr="006C5E07">
        <w:rPr>
          <w:rFonts w:ascii="Times New Roman" w:eastAsia="Times New Roman" w:hAnsi="Times New Roman" w:cs="Times New Roman"/>
          <w:bCs/>
          <w:spacing w:val="3"/>
          <w:sz w:val="24"/>
          <w:szCs w:val="24"/>
          <w:lang w:eastAsia="ru-RU"/>
        </w:rPr>
        <w:t>Simple</w:t>
      </w:r>
      <w:proofErr w:type="spellEnd"/>
      <w:r w:rsidRPr="006C5E07">
        <w:rPr>
          <w:rFonts w:ascii="Times New Roman" w:eastAsia="Times New Roman" w:hAnsi="Times New Roman" w:cs="Times New Roman"/>
          <w:bCs/>
          <w:spacing w:val="3"/>
          <w:sz w:val="24"/>
          <w:szCs w:val="24"/>
          <w:lang w:eastAsia="ru-RU"/>
        </w:rPr>
        <w:t xml:space="preserve"> </w:t>
      </w:r>
      <w:proofErr w:type="spellStart"/>
      <w:r w:rsidRPr="006C5E07">
        <w:rPr>
          <w:rFonts w:ascii="Times New Roman" w:eastAsia="Times New Roman" w:hAnsi="Times New Roman" w:cs="Times New Roman"/>
          <w:bCs/>
          <w:spacing w:val="3"/>
          <w:sz w:val="24"/>
          <w:szCs w:val="24"/>
          <w:lang w:eastAsia="ru-RU"/>
        </w:rPr>
        <w:t>Tone</w:t>
      </w:r>
      <w:proofErr w:type="spellEnd"/>
      <w:r w:rsidRPr="006C5E07">
        <w:rPr>
          <w:rFonts w:ascii="Times New Roman" w:eastAsia="Times New Roman" w:hAnsi="Times New Roman" w:cs="Times New Roman"/>
          <w:bCs/>
          <w:spacing w:val="3"/>
          <w:sz w:val="24"/>
          <w:szCs w:val="24"/>
          <w:lang w:eastAsia="ru-RU"/>
        </w:rPr>
        <w:t xml:space="preserve"> </w:t>
      </w:r>
      <w:proofErr w:type="spellStart"/>
      <w:r w:rsidRPr="006C5E07">
        <w:rPr>
          <w:rFonts w:ascii="Times New Roman" w:eastAsia="Times New Roman" w:hAnsi="Times New Roman" w:cs="Times New Roman"/>
          <w:bCs/>
          <w:spacing w:val="3"/>
          <w:sz w:val="24"/>
          <w:szCs w:val="24"/>
          <w:lang w:eastAsia="ru-RU"/>
        </w:rPr>
        <w:t>Generator</w:t>
      </w:r>
      <w:proofErr w:type="spellEnd"/>
      <w:r w:rsidRPr="006C5E07">
        <w:rPr>
          <w:rFonts w:ascii="Times New Roman" w:eastAsia="Times New Roman" w:hAnsi="Times New Roman" w:cs="Times New Roman"/>
          <w:bCs/>
          <w:spacing w:val="3"/>
          <w:sz w:val="24"/>
          <w:szCs w:val="24"/>
          <w:lang w:eastAsia="ru-RU"/>
        </w:rPr>
        <w:t>.</w:t>
      </w:r>
    </w:p>
    <w:p w:rsidR="006C5E07" w:rsidRPr="006C5E07" w:rsidRDefault="006C5E07" w:rsidP="006C5E07">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p>
    <w:p w:rsidR="006C5E07" w:rsidRPr="006C5E07" w:rsidRDefault="006C5E07" w:rsidP="006C5E07">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6C5E07">
        <w:rPr>
          <w:rFonts w:ascii="Times New Roman" w:eastAsia="Times New Roman" w:hAnsi="Times New Roman" w:cs="Times New Roman"/>
          <w:bCs/>
          <w:spacing w:val="3"/>
          <w:sz w:val="24"/>
          <w:szCs w:val="24"/>
          <w:lang w:eastAsia="ru-RU"/>
        </w:rPr>
        <w:t xml:space="preserve"> Практическая работа. «Клетка Фарадея»</w:t>
      </w:r>
    </w:p>
    <w:p w:rsidR="006C5E07" w:rsidRPr="006C5E07" w:rsidRDefault="006C5E07" w:rsidP="006C5E07">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6C5E07">
        <w:rPr>
          <w:rFonts w:ascii="Times New Roman" w:eastAsia="Times New Roman" w:hAnsi="Times New Roman" w:cs="Times New Roman"/>
          <w:bCs/>
          <w:spacing w:val="3"/>
          <w:sz w:val="24"/>
          <w:szCs w:val="24"/>
          <w:lang w:eastAsia="ru-RU"/>
        </w:rPr>
        <w:t xml:space="preserve"> Цель работы: определить, экранирует ли фольга радиоволны. </w:t>
      </w:r>
    </w:p>
    <w:p w:rsidR="006C5E07" w:rsidRPr="006C5E07" w:rsidRDefault="006C5E07" w:rsidP="006C5E07">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6C5E07">
        <w:rPr>
          <w:rFonts w:ascii="Times New Roman" w:eastAsia="Times New Roman" w:hAnsi="Times New Roman" w:cs="Times New Roman"/>
          <w:bCs/>
          <w:spacing w:val="3"/>
          <w:sz w:val="24"/>
          <w:szCs w:val="24"/>
          <w:lang w:eastAsia="ru-RU"/>
        </w:rPr>
        <w:t xml:space="preserve">Оборудование и материалы: лист пищевой алюминиевой фольги, линейка, два смартфона. </w:t>
      </w:r>
    </w:p>
    <w:p w:rsidR="006C5E07" w:rsidRPr="006C5E07" w:rsidRDefault="006C5E07" w:rsidP="006C5E07">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p>
    <w:p w:rsidR="006C5E07" w:rsidRPr="006C5E07" w:rsidRDefault="006C5E07" w:rsidP="006C5E07">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6C5E07">
        <w:rPr>
          <w:rFonts w:ascii="Times New Roman" w:eastAsia="Times New Roman" w:hAnsi="Times New Roman" w:cs="Times New Roman"/>
          <w:bCs/>
          <w:spacing w:val="3"/>
          <w:sz w:val="24"/>
          <w:szCs w:val="24"/>
          <w:lang w:eastAsia="ru-RU"/>
        </w:rPr>
        <w:t xml:space="preserve">Практическая работа. «По волнам </w:t>
      </w:r>
      <w:proofErr w:type="spellStart"/>
      <w:r w:rsidRPr="006C5E07">
        <w:rPr>
          <w:rFonts w:ascii="Times New Roman" w:eastAsia="Times New Roman" w:hAnsi="Times New Roman" w:cs="Times New Roman"/>
          <w:bCs/>
          <w:spacing w:val="3"/>
          <w:sz w:val="24"/>
          <w:szCs w:val="24"/>
          <w:lang w:eastAsia="ru-RU"/>
        </w:rPr>
        <w:t>Wi-Fi</w:t>
      </w:r>
      <w:proofErr w:type="spellEnd"/>
      <w:r w:rsidRPr="006C5E07">
        <w:rPr>
          <w:rFonts w:ascii="Times New Roman" w:eastAsia="Times New Roman" w:hAnsi="Times New Roman" w:cs="Times New Roman"/>
          <w:bCs/>
          <w:spacing w:val="3"/>
          <w:sz w:val="24"/>
          <w:szCs w:val="24"/>
          <w:lang w:eastAsia="ru-RU"/>
        </w:rPr>
        <w:t>»</w:t>
      </w:r>
    </w:p>
    <w:p w:rsidR="006C5E07" w:rsidRPr="006C5E07" w:rsidRDefault="006C5E07" w:rsidP="006C5E07">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6C5E07">
        <w:rPr>
          <w:rFonts w:ascii="Times New Roman" w:eastAsia="Times New Roman" w:hAnsi="Times New Roman" w:cs="Times New Roman"/>
          <w:bCs/>
          <w:spacing w:val="3"/>
          <w:sz w:val="24"/>
          <w:szCs w:val="24"/>
          <w:lang w:eastAsia="ru-RU"/>
        </w:rPr>
        <w:t xml:space="preserve">Цель работы: исследовать затухание и поглощение электромагнитных волн. Оборудование и материалы: смартфон с предустановленным мобильным приложением </w:t>
      </w:r>
      <w:proofErr w:type="spellStart"/>
      <w:r w:rsidRPr="006C5E07">
        <w:rPr>
          <w:rFonts w:ascii="Times New Roman" w:eastAsia="Times New Roman" w:hAnsi="Times New Roman" w:cs="Times New Roman"/>
          <w:bCs/>
          <w:spacing w:val="3"/>
          <w:sz w:val="24"/>
          <w:szCs w:val="24"/>
          <w:lang w:eastAsia="ru-RU"/>
        </w:rPr>
        <w:t>WiFi</w:t>
      </w:r>
      <w:proofErr w:type="spellEnd"/>
      <w:r w:rsidRPr="006C5E07">
        <w:rPr>
          <w:rFonts w:ascii="Times New Roman" w:eastAsia="Times New Roman" w:hAnsi="Times New Roman" w:cs="Times New Roman"/>
          <w:bCs/>
          <w:spacing w:val="3"/>
          <w:sz w:val="24"/>
          <w:szCs w:val="24"/>
          <w:lang w:eastAsia="ru-RU"/>
        </w:rPr>
        <w:t xml:space="preserve"> </w:t>
      </w:r>
      <w:proofErr w:type="spellStart"/>
      <w:r w:rsidRPr="006C5E07">
        <w:rPr>
          <w:rFonts w:ascii="Times New Roman" w:eastAsia="Times New Roman" w:hAnsi="Times New Roman" w:cs="Times New Roman"/>
          <w:bCs/>
          <w:spacing w:val="3"/>
          <w:sz w:val="24"/>
          <w:szCs w:val="24"/>
          <w:lang w:eastAsia="ru-RU"/>
        </w:rPr>
        <w:t>Analyzer</w:t>
      </w:r>
      <w:proofErr w:type="spellEnd"/>
      <w:r w:rsidRPr="006C5E07">
        <w:rPr>
          <w:rFonts w:ascii="Times New Roman" w:eastAsia="Times New Roman" w:hAnsi="Times New Roman" w:cs="Times New Roman"/>
          <w:bCs/>
          <w:spacing w:val="3"/>
          <w:sz w:val="24"/>
          <w:szCs w:val="24"/>
          <w:lang w:eastAsia="ru-RU"/>
        </w:rPr>
        <w:t xml:space="preserve">, второй смартфон как точка доступа </w:t>
      </w:r>
      <w:proofErr w:type="spellStart"/>
      <w:r w:rsidRPr="006C5E07">
        <w:rPr>
          <w:rFonts w:ascii="Times New Roman" w:eastAsia="Times New Roman" w:hAnsi="Times New Roman" w:cs="Times New Roman"/>
          <w:bCs/>
          <w:spacing w:val="3"/>
          <w:sz w:val="24"/>
          <w:szCs w:val="24"/>
          <w:lang w:eastAsia="ru-RU"/>
        </w:rPr>
        <w:t>Wi-Fi</w:t>
      </w:r>
      <w:proofErr w:type="spellEnd"/>
      <w:r w:rsidRPr="006C5E07">
        <w:rPr>
          <w:rFonts w:ascii="Times New Roman" w:eastAsia="Times New Roman" w:hAnsi="Times New Roman" w:cs="Times New Roman"/>
          <w:bCs/>
          <w:spacing w:val="3"/>
          <w:sz w:val="24"/>
          <w:szCs w:val="24"/>
          <w:lang w:eastAsia="ru-RU"/>
        </w:rPr>
        <w:t>.</w:t>
      </w:r>
    </w:p>
    <w:p w:rsidR="006C5E07" w:rsidRPr="006C5E07" w:rsidRDefault="006C5E07" w:rsidP="006C5E07">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p>
    <w:p w:rsidR="006C5E07" w:rsidRPr="006C5E07" w:rsidRDefault="006C5E07" w:rsidP="006C5E07">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6C5E07">
        <w:rPr>
          <w:rFonts w:ascii="Times New Roman" w:eastAsia="Times New Roman" w:hAnsi="Times New Roman" w:cs="Times New Roman"/>
          <w:bCs/>
          <w:spacing w:val="3"/>
          <w:sz w:val="24"/>
          <w:szCs w:val="24"/>
          <w:lang w:eastAsia="ru-RU"/>
        </w:rPr>
        <w:t xml:space="preserve"> Раздел IX. Проектная работа (10 часов)</w:t>
      </w:r>
    </w:p>
    <w:p w:rsidR="006C5E07" w:rsidRPr="006C5E07" w:rsidRDefault="006C5E07" w:rsidP="006C5E07">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p>
    <w:p w:rsidR="006C5E07" w:rsidRPr="006C5E07" w:rsidRDefault="006C5E07" w:rsidP="006C5E07">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6C5E07">
        <w:rPr>
          <w:rFonts w:ascii="Times New Roman" w:eastAsia="Times New Roman" w:hAnsi="Times New Roman" w:cs="Times New Roman"/>
          <w:bCs/>
          <w:spacing w:val="3"/>
          <w:sz w:val="24"/>
          <w:szCs w:val="24"/>
          <w:lang w:eastAsia="ru-RU"/>
        </w:rPr>
        <w:t xml:space="preserve"> Проект и проектный метод исследования. Основные этапы проектного исследования. Выбор темы исследования, определение целей и задач. Проведение индивидуальных исследований. Подготовка к публичному представлению проекта.</w:t>
      </w:r>
    </w:p>
    <w:p w:rsidR="006C5E07" w:rsidRPr="006C5E07" w:rsidRDefault="006C5E07" w:rsidP="006C5E07">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r w:rsidRPr="006C5E07">
        <w:rPr>
          <w:rFonts w:ascii="Times New Roman" w:eastAsia="Times New Roman" w:hAnsi="Times New Roman" w:cs="Times New Roman"/>
          <w:bCs/>
          <w:spacing w:val="3"/>
          <w:sz w:val="24"/>
          <w:szCs w:val="24"/>
          <w:lang w:eastAsia="ru-RU"/>
        </w:rPr>
        <w:t xml:space="preserve">                        </w:t>
      </w:r>
    </w:p>
    <w:p w:rsidR="006C5E07" w:rsidRDefault="006C5E07" w:rsidP="006C5E07">
      <w:pPr>
        <w:widowControl w:val="0"/>
        <w:spacing w:after="0" w:line="240" w:lineRule="auto"/>
        <w:ind w:right="-1"/>
        <w:jc w:val="both"/>
        <w:outlineLvl w:val="0"/>
        <w:rPr>
          <w:rFonts w:ascii="Times New Roman" w:eastAsia="Times New Roman" w:hAnsi="Times New Roman" w:cs="Times New Roman"/>
          <w:bCs/>
          <w:spacing w:val="3"/>
          <w:sz w:val="24"/>
          <w:szCs w:val="24"/>
          <w:lang w:eastAsia="ru-RU"/>
        </w:rPr>
      </w:pPr>
    </w:p>
    <w:bookmarkEnd w:id="1"/>
    <w:p w:rsidR="00FB5C20" w:rsidRPr="00456332" w:rsidRDefault="00FB5C20" w:rsidP="00456332">
      <w:pPr>
        <w:spacing w:after="0" w:line="240" w:lineRule="auto"/>
        <w:jc w:val="both"/>
        <w:rPr>
          <w:rFonts w:ascii="Times New Roman" w:eastAsia="Times New Roman" w:hAnsi="Times New Roman" w:cs="Times New Roman"/>
          <w:b/>
          <w:bCs/>
          <w:sz w:val="24"/>
          <w:szCs w:val="24"/>
          <w:u w:val="single"/>
          <w:shd w:val="clear" w:color="auto" w:fill="FFFFFF"/>
          <w:lang w:eastAsia="ru-RU"/>
        </w:rPr>
      </w:pPr>
      <w:r w:rsidRPr="00456332">
        <w:rPr>
          <w:rFonts w:ascii="Times New Roman" w:eastAsia="Times New Roman" w:hAnsi="Times New Roman" w:cs="Times New Roman"/>
          <w:b/>
          <w:bCs/>
          <w:sz w:val="24"/>
          <w:szCs w:val="24"/>
          <w:u w:val="single"/>
          <w:shd w:val="clear" w:color="auto" w:fill="FFFFFF"/>
          <w:lang w:eastAsia="ru-RU"/>
        </w:rPr>
        <w:t>Социально – гуманитарное направление:</w:t>
      </w:r>
    </w:p>
    <w:p w:rsidR="009A7BCC" w:rsidRDefault="009A7BCC" w:rsidP="00456332">
      <w:pPr>
        <w:spacing w:after="0" w:line="240" w:lineRule="auto"/>
        <w:jc w:val="both"/>
        <w:rPr>
          <w:rFonts w:ascii="Times New Roman" w:eastAsia="Times New Roman" w:hAnsi="Times New Roman" w:cs="Times New Roman"/>
          <w:b/>
          <w:bCs/>
          <w:sz w:val="24"/>
          <w:szCs w:val="24"/>
          <w:u w:val="single"/>
          <w:shd w:val="clear" w:color="auto" w:fill="FFFFFF"/>
          <w:lang w:eastAsia="ru-RU"/>
        </w:rPr>
      </w:pPr>
    </w:p>
    <w:p w:rsidR="00FB5C20" w:rsidRDefault="00FB5C20" w:rsidP="00456332">
      <w:pPr>
        <w:spacing w:after="0" w:line="240" w:lineRule="auto"/>
        <w:jc w:val="both"/>
        <w:rPr>
          <w:rFonts w:ascii="Times New Roman" w:eastAsia="Times New Roman" w:hAnsi="Times New Roman" w:cs="Times New Roman"/>
          <w:b/>
          <w:bCs/>
          <w:sz w:val="24"/>
          <w:szCs w:val="24"/>
          <w:u w:val="single"/>
          <w:shd w:val="clear" w:color="auto" w:fill="FFFFFF"/>
          <w:lang w:eastAsia="ru-RU"/>
        </w:rPr>
      </w:pPr>
      <w:r w:rsidRPr="009A7BCC">
        <w:rPr>
          <w:rFonts w:ascii="Times New Roman" w:eastAsia="Times New Roman" w:hAnsi="Times New Roman" w:cs="Times New Roman"/>
          <w:b/>
          <w:bCs/>
          <w:sz w:val="24"/>
          <w:szCs w:val="24"/>
          <w:u w:val="single"/>
          <w:shd w:val="clear" w:color="auto" w:fill="FFFFFF"/>
          <w:lang w:eastAsia="ru-RU"/>
        </w:rPr>
        <w:t>«</w:t>
      </w:r>
      <w:r w:rsidR="009A7BCC" w:rsidRPr="009A7BCC">
        <w:rPr>
          <w:rFonts w:ascii="Times New Roman" w:eastAsia="Times New Roman" w:hAnsi="Times New Roman" w:cs="Times New Roman"/>
          <w:b/>
          <w:bCs/>
          <w:sz w:val="24"/>
          <w:szCs w:val="24"/>
          <w:u w:val="single"/>
          <w:shd w:val="clear" w:color="auto" w:fill="FFFFFF"/>
          <w:lang w:eastAsia="ru-RU"/>
        </w:rPr>
        <w:t>В таинственном мире слов»</w:t>
      </w:r>
    </w:p>
    <w:p w:rsidR="00D94AFA" w:rsidRDefault="00D94AFA" w:rsidP="00D94AFA">
      <w:pPr>
        <w:spacing w:after="0" w:line="240" w:lineRule="auto"/>
        <w:rPr>
          <w:rFonts w:ascii="Times New Roman" w:hAnsi="Times New Roman"/>
          <w:sz w:val="24"/>
          <w:szCs w:val="24"/>
        </w:rPr>
      </w:pPr>
      <w:r>
        <w:rPr>
          <w:rFonts w:ascii="Times New Roman" w:hAnsi="Times New Roman"/>
          <w:b/>
          <w:sz w:val="24"/>
          <w:szCs w:val="24"/>
        </w:rPr>
        <w:t xml:space="preserve">  </w:t>
      </w:r>
      <w:r w:rsidRPr="001F11C9">
        <w:rPr>
          <w:rFonts w:ascii="Times New Roman" w:hAnsi="Times New Roman"/>
          <w:b/>
          <w:sz w:val="24"/>
          <w:szCs w:val="24"/>
        </w:rPr>
        <w:t>Цель изучения курса</w:t>
      </w:r>
      <w:r w:rsidRPr="001F11C9">
        <w:rPr>
          <w:rFonts w:ascii="Times New Roman" w:hAnsi="Times New Roman"/>
          <w:sz w:val="24"/>
          <w:szCs w:val="24"/>
        </w:rPr>
        <w:t xml:space="preserve"> </w:t>
      </w:r>
    </w:p>
    <w:p w:rsidR="00D94AFA" w:rsidRDefault="00D94AFA" w:rsidP="00D94AFA">
      <w:pPr>
        <w:spacing w:after="0" w:line="240" w:lineRule="auto"/>
        <w:rPr>
          <w:rFonts w:ascii="Times New Roman" w:hAnsi="Times New Roman"/>
          <w:sz w:val="24"/>
          <w:szCs w:val="24"/>
        </w:rPr>
      </w:pPr>
      <w:r w:rsidRPr="001F11C9">
        <w:rPr>
          <w:rFonts w:ascii="Times New Roman" w:hAnsi="Times New Roman"/>
          <w:sz w:val="24"/>
          <w:szCs w:val="24"/>
        </w:rPr>
        <w:t>Дан</w:t>
      </w:r>
      <w:r>
        <w:rPr>
          <w:rFonts w:ascii="Times New Roman" w:hAnsi="Times New Roman"/>
          <w:sz w:val="24"/>
          <w:szCs w:val="24"/>
        </w:rPr>
        <w:t xml:space="preserve">ный курс дополнительного </w:t>
      </w:r>
      <w:proofErr w:type="gramStart"/>
      <w:r>
        <w:rPr>
          <w:rFonts w:ascii="Times New Roman" w:hAnsi="Times New Roman"/>
          <w:sz w:val="24"/>
          <w:szCs w:val="24"/>
        </w:rPr>
        <w:t xml:space="preserve">образования </w:t>
      </w:r>
      <w:r w:rsidRPr="001F11C9">
        <w:rPr>
          <w:rFonts w:ascii="Times New Roman" w:hAnsi="Times New Roman"/>
          <w:sz w:val="24"/>
          <w:szCs w:val="24"/>
        </w:rPr>
        <w:t xml:space="preserve"> нацелен</w:t>
      </w:r>
      <w:proofErr w:type="gramEnd"/>
      <w:r w:rsidRPr="001F11C9">
        <w:rPr>
          <w:rFonts w:ascii="Times New Roman" w:hAnsi="Times New Roman"/>
          <w:sz w:val="24"/>
          <w:szCs w:val="24"/>
        </w:rPr>
        <w:t xml:space="preserve"> на реализацию </w:t>
      </w:r>
      <w:proofErr w:type="spellStart"/>
      <w:r w:rsidRPr="001F11C9">
        <w:rPr>
          <w:rFonts w:ascii="Times New Roman" w:hAnsi="Times New Roman"/>
          <w:sz w:val="24"/>
          <w:szCs w:val="24"/>
        </w:rPr>
        <w:t>личностноориентированного</w:t>
      </w:r>
      <w:proofErr w:type="spellEnd"/>
      <w:r w:rsidRPr="001F11C9">
        <w:rPr>
          <w:rFonts w:ascii="Times New Roman" w:hAnsi="Times New Roman"/>
          <w:sz w:val="24"/>
          <w:szCs w:val="24"/>
        </w:rPr>
        <w:t xml:space="preserve">, коммуникативного, социокультурного подхода к обучению русского языка. Кроме этого, курс позволит усовершенствовать различные виды </w:t>
      </w:r>
      <w:r w:rsidRPr="001F11C9">
        <w:rPr>
          <w:rFonts w:ascii="Times New Roman" w:hAnsi="Times New Roman"/>
          <w:sz w:val="24"/>
          <w:szCs w:val="24"/>
        </w:rPr>
        <w:lastRenderedPageBreak/>
        <w:t xml:space="preserve">компетенций по </w:t>
      </w:r>
      <w:proofErr w:type="spellStart"/>
      <w:r w:rsidRPr="001F11C9">
        <w:rPr>
          <w:rFonts w:ascii="Times New Roman" w:hAnsi="Times New Roman"/>
          <w:sz w:val="24"/>
          <w:szCs w:val="24"/>
        </w:rPr>
        <w:t>текстоведению</w:t>
      </w:r>
      <w:proofErr w:type="spellEnd"/>
      <w:r w:rsidRPr="001F11C9">
        <w:rPr>
          <w:rFonts w:ascii="Times New Roman" w:hAnsi="Times New Roman"/>
          <w:sz w:val="24"/>
          <w:szCs w:val="24"/>
        </w:rPr>
        <w:t>, имеющих важнейшее значение для формирования коммуникативной личности, помочь учащимся разобраться в трудных вопросах орфографии и пунктуации, систематизации знаний по этим разделам, отработке шагов и звеньев для решения конкретной орфографической или пунктуационной задачи в целом.</w:t>
      </w:r>
    </w:p>
    <w:p w:rsidR="00D94AFA" w:rsidRDefault="00D94AFA" w:rsidP="00D94AFA">
      <w:pPr>
        <w:spacing w:after="0" w:line="240" w:lineRule="auto"/>
        <w:rPr>
          <w:rFonts w:ascii="Times New Roman" w:hAnsi="Times New Roman"/>
          <w:sz w:val="24"/>
          <w:szCs w:val="24"/>
        </w:rPr>
      </w:pPr>
    </w:p>
    <w:p w:rsidR="00D94AFA" w:rsidRPr="001F11C9" w:rsidRDefault="00D94AFA" w:rsidP="00D94AFA">
      <w:pPr>
        <w:spacing w:after="0" w:line="240" w:lineRule="auto"/>
        <w:rPr>
          <w:rFonts w:ascii="Times New Roman" w:hAnsi="Times New Roman"/>
          <w:b/>
          <w:sz w:val="24"/>
          <w:szCs w:val="24"/>
        </w:rPr>
      </w:pPr>
      <w:r>
        <w:rPr>
          <w:rFonts w:ascii="Times New Roman" w:hAnsi="Times New Roman"/>
          <w:b/>
          <w:sz w:val="24"/>
          <w:szCs w:val="24"/>
        </w:rPr>
        <w:t xml:space="preserve">     </w:t>
      </w:r>
      <w:r w:rsidRPr="001F11C9">
        <w:rPr>
          <w:rFonts w:ascii="Times New Roman" w:hAnsi="Times New Roman"/>
          <w:b/>
          <w:sz w:val="24"/>
          <w:szCs w:val="24"/>
        </w:rPr>
        <w:t>Задачи изучения курса</w:t>
      </w:r>
    </w:p>
    <w:p w:rsidR="00D94AFA" w:rsidRDefault="00D94AFA" w:rsidP="00D94AFA">
      <w:pPr>
        <w:spacing w:after="0" w:line="240" w:lineRule="auto"/>
        <w:rPr>
          <w:rFonts w:ascii="Times New Roman" w:hAnsi="Times New Roman"/>
          <w:sz w:val="24"/>
          <w:szCs w:val="24"/>
        </w:rPr>
      </w:pPr>
      <w:r>
        <w:rPr>
          <w:rFonts w:ascii="Times New Roman" w:hAnsi="Times New Roman"/>
          <w:b/>
          <w:sz w:val="24"/>
          <w:szCs w:val="24"/>
        </w:rPr>
        <w:t xml:space="preserve">                                </w:t>
      </w:r>
      <w:r w:rsidRPr="001F11C9">
        <w:rPr>
          <w:rFonts w:ascii="Times New Roman" w:hAnsi="Times New Roman"/>
          <w:b/>
          <w:sz w:val="24"/>
          <w:szCs w:val="24"/>
        </w:rPr>
        <w:t xml:space="preserve"> Основные образовательные задачи курса:</w:t>
      </w:r>
      <w:r w:rsidRPr="001F11C9">
        <w:rPr>
          <w:rFonts w:ascii="Times New Roman" w:hAnsi="Times New Roman"/>
          <w:sz w:val="24"/>
          <w:szCs w:val="24"/>
        </w:rPr>
        <w:t xml:space="preserve"> </w:t>
      </w:r>
    </w:p>
    <w:p w:rsidR="00D94AFA" w:rsidRDefault="00D94AFA" w:rsidP="00D94AFA">
      <w:pPr>
        <w:spacing w:after="0" w:line="240" w:lineRule="auto"/>
        <w:rPr>
          <w:rFonts w:ascii="Times New Roman" w:hAnsi="Times New Roman"/>
          <w:sz w:val="24"/>
          <w:szCs w:val="24"/>
        </w:rPr>
      </w:pPr>
      <w:r w:rsidRPr="001F11C9">
        <w:rPr>
          <w:rFonts w:ascii="Times New Roman" w:hAnsi="Times New Roman"/>
          <w:sz w:val="24"/>
          <w:szCs w:val="24"/>
        </w:rPr>
        <w:sym w:font="Symbol" w:char="F0B7"/>
      </w:r>
      <w:r w:rsidRPr="001F11C9">
        <w:rPr>
          <w:rFonts w:ascii="Times New Roman" w:hAnsi="Times New Roman"/>
          <w:sz w:val="24"/>
          <w:szCs w:val="24"/>
        </w:rPr>
        <w:t xml:space="preserve"> расширить знания по русскому языку, предусматривающие формирование устойчивого интереса к предмету; </w:t>
      </w:r>
    </w:p>
    <w:p w:rsidR="00D94AFA" w:rsidRDefault="00D94AFA" w:rsidP="00D94AFA">
      <w:pPr>
        <w:spacing w:after="0" w:line="240" w:lineRule="auto"/>
        <w:rPr>
          <w:rFonts w:ascii="Times New Roman" w:hAnsi="Times New Roman"/>
          <w:sz w:val="24"/>
          <w:szCs w:val="24"/>
        </w:rPr>
      </w:pPr>
      <w:r w:rsidRPr="001F11C9">
        <w:rPr>
          <w:rFonts w:ascii="Times New Roman" w:hAnsi="Times New Roman"/>
          <w:sz w:val="24"/>
          <w:szCs w:val="24"/>
        </w:rPr>
        <w:sym w:font="Symbol" w:char="F0B7"/>
      </w:r>
      <w:r w:rsidRPr="001F11C9">
        <w:rPr>
          <w:rFonts w:ascii="Times New Roman" w:hAnsi="Times New Roman"/>
          <w:sz w:val="24"/>
          <w:szCs w:val="24"/>
        </w:rPr>
        <w:t xml:space="preserve"> повысить уровень логического мышления учащихся;</w:t>
      </w:r>
    </w:p>
    <w:p w:rsidR="00D94AFA" w:rsidRDefault="00D94AFA" w:rsidP="00D94AFA">
      <w:pPr>
        <w:spacing w:after="0" w:line="240" w:lineRule="auto"/>
        <w:rPr>
          <w:rFonts w:ascii="Times New Roman" w:hAnsi="Times New Roman"/>
          <w:sz w:val="24"/>
          <w:szCs w:val="24"/>
        </w:rPr>
      </w:pPr>
      <w:r w:rsidRPr="001F11C9">
        <w:rPr>
          <w:rFonts w:ascii="Times New Roman" w:hAnsi="Times New Roman"/>
          <w:sz w:val="24"/>
          <w:szCs w:val="24"/>
        </w:rPr>
        <w:sym w:font="Symbol" w:char="F0B7"/>
      </w:r>
      <w:r w:rsidRPr="001F11C9">
        <w:rPr>
          <w:rFonts w:ascii="Times New Roman" w:hAnsi="Times New Roman"/>
          <w:sz w:val="24"/>
          <w:szCs w:val="24"/>
        </w:rPr>
        <w:t xml:space="preserve"> создать условия для формирования языковой компетенции; </w:t>
      </w:r>
    </w:p>
    <w:p w:rsidR="00D94AFA" w:rsidRDefault="00D94AFA" w:rsidP="00D94AFA">
      <w:pPr>
        <w:spacing w:after="0" w:line="240" w:lineRule="auto"/>
        <w:rPr>
          <w:rFonts w:ascii="Times New Roman" w:hAnsi="Times New Roman"/>
          <w:sz w:val="24"/>
          <w:szCs w:val="24"/>
        </w:rPr>
      </w:pPr>
      <w:r w:rsidRPr="001F11C9">
        <w:rPr>
          <w:rFonts w:ascii="Times New Roman" w:hAnsi="Times New Roman"/>
          <w:sz w:val="24"/>
          <w:szCs w:val="24"/>
        </w:rPr>
        <w:sym w:font="Symbol" w:char="F0B7"/>
      </w:r>
      <w:r w:rsidRPr="001F11C9">
        <w:rPr>
          <w:rFonts w:ascii="Times New Roman" w:hAnsi="Times New Roman"/>
          <w:sz w:val="24"/>
          <w:szCs w:val="24"/>
        </w:rPr>
        <w:t xml:space="preserve"> восполнить пробелы по указанным выше разделам лингвистики;</w:t>
      </w:r>
    </w:p>
    <w:p w:rsidR="00D94AFA" w:rsidRDefault="00D94AFA" w:rsidP="00D94AFA">
      <w:pPr>
        <w:spacing w:after="0" w:line="240" w:lineRule="auto"/>
        <w:rPr>
          <w:rFonts w:ascii="Times New Roman" w:hAnsi="Times New Roman"/>
          <w:sz w:val="24"/>
          <w:szCs w:val="24"/>
        </w:rPr>
      </w:pPr>
      <w:r w:rsidRPr="001F11C9">
        <w:rPr>
          <w:rFonts w:ascii="Times New Roman" w:hAnsi="Times New Roman"/>
          <w:sz w:val="24"/>
          <w:szCs w:val="24"/>
        </w:rPr>
        <w:sym w:font="Symbol" w:char="F0B7"/>
      </w:r>
      <w:r w:rsidRPr="001F11C9">
        <w:rPr>
          <w:rFonts w:ascii="Times New Roman" w:hAnsi="Times New Roman"/>
          <w:sz w:val="24"/>
          <w:szCs w:val="24"/>
        </w:rPr>
        <w:t xml:space="preserve"> выработать навык комплексного анализа текста; </w:t>
      </w:r>
    </w:p>
    <w:p w:rsidR="00D94AFA" w:rsidRDefault="00D94AFA" w:rsidP="00D94AFA">
      <w:pPr>
        <w:spacing w:after="0" w:line="240" w:lineRule="auto"/>
        <w:rPr>
          <w:rFonts w:ascii="Times New Roman" w:hAnsi="Times New Roman"/>
          <w:sz w:val="24"/>
          <w:szCs w:val="24"/>
        </w:rPr>
      </w:pPr>
      <w:r w:rsidRPr="001F11C9">
        <w:rPr>
          <w:rFonts w:ascii="Times New Roman" w:hAnsi="Times New Roman"/>
          <w:sz w:val="24"/>
          <w:szCs w:val="24"/>
        </w:rPr>
        <w:sym w:font="Symbol" w:char="F0B7"/>
      </w:r>
      <w:r w:rsidRPr="001F11C9">
        <w:rPr>
          <w:rFonts w:ascii="Times New Roman" w:hAnsi="Times New Roman"/>
          <w:sz w:val="24"/>
          <w:szCs w:val="24"/>
        </w:rPr>
        <w:t xml:space="preserve"> совершенствовать навыки работы над изложением.</w:t>
      </w:r>
    </w:p>
    <w:p w:rsidR="00D94AFA" w:rsidRDefault="00D94AFA" w:rsidP="00D94AFA">
      <w:pPr>
        <w:spacing w:after="0" w:line="240" w:lineRule="auto"/>
        <w:rPr>
          <w:rFonts w:ascii="Times New Roman" w:hAnsi="Times New Roman"/>
          <w:sz w:val="24"/>
          <w:szCs w:val="24"/>
        </w:rPr>
      </w:pPr>
    </w:p>
    <w:p w:rsidR="00D94AFA" w:rsidRDefault="00D94AFA" w:rsidP="00D94AFA">
      <w:pPr>
        <w:spacing w:after="0" w:line="240" w:lineRule="auto"/>
        <w:rPr>
          <w:rFonts w:ascii="Times New Roman" w:hAnsi="Times New Roman"/>
          <w:b/>
          <w:sz w:val="24"/>
          <w:szCs w:val="24"/>
        </w:rPr>
      </w:pPr>
      <w:r>
        <w:rPr>
          <w:rFonts w:ascii="Times New Roman" w:hAnsi="Times New Roman"/>
          <w:sz w:val="24"/>
          <w:szCs w:val="24"/>
        </w:rPr>
        <w:t xml:space="preserve">                                              </w:t>
      </w:r>
      <w:r w:rsidRPr="001F11C9">
        <w:rPr>
          <w:rFonts w:ascii="Times New Roman" w:hAnsi="Times New Roman"/>
          <w:sz w:val="24"/>
          <w:szCs w:val="24"/>
        </w:rPr>
        <w:t xml:space="preserve"> </w:t>
      </w:r>
      <w:r w:rsidRPr="007430EF">
        <w:rPr>
          <w:rFonts w:ascii="Times New Roman" w:hAnsi="Times New Roman"/>
          <w:b/>
          <w:sz w:val="24"/>
          <w:szCs w:val="24"/>
        </w:rPr>
        <w:t>Развивающие задачи курса:</w:t>
      </w:r>
    </w:p>
    <w:p w:rsidR="00D94AFA" w:rsidRDefault="00D94AFA" w:rsidP="00D94AFA">
      <w:pPr>
        <w:spacing w:after="0" w:line="240" w:lineRule="auto"/>
        <w:rPr>
          <w:rFonts w:ascii="Times New Roman" w:hAnsi="Times New Roman"/>
          <w:sz w:val="24"/>
          <w:szCs w:val="24"/>
        </w:rPr>
      </w:pPr>
      <w:r w:rsidRPr="001F11C9">
        <w:rPr>
          <w:rFonts w:ascii="Times New Roman" w:hAnsi="Times New Roman"/>
          <w:sz w:val="24"/>
          <w:szCs w:val="24"/>
        </w:rPr>
        <w:t xml:space="preserve"> </w:t>
      </w:r>
      <w:r w:rsidRPr="001F11C9">
        <w:rPr>
          <w:rFonts w:ascii="Times New Roman" w:hAnsi="Times New Roman"/>
          <w:sz w:val="24"/>
          <w:szCs w:val="24"/>
        </w:rPr>
        <w:sym w:font="Symbol" w:char="F0B7"/>
      </w:r>
      <w:r w:rsidRPr="001F11C9">
        <w:rPr>
          <w:rFonts w:ascii="Times New Roman" w:hAnsi="Times New Roman"/>
          <w:sz w:val="24"/>
          <w:szCs w:val="24"/>
        </w:rPr>
        <w:t xml:space="preserve"> развивать умение применять алгоритм решения орфографической и пунктуационной задачи;</w:t>
      </w:r>
    </w:p>
    <w:p w:rsidR="00D94AFA" w:rsidRDefault="00D94AFA" w:rsidP="00D94AFA">
      <w:pPr>
        <w:spacing w:after="0" w:line="240" w:lineRule="auto"/>
        <w:rPr>
          <w:rFonts w:ascii="Times New Roman" w:hAnsi="Times New Roman"/>
          <w:sz w:val="24"/>
          <w:szCs w:val="24"/>
        </w:rPr>
      </w:pPr>
      <w:r w:rsidRPr="001F11C9">
        <w:rPr>
          <w:rFonts w:ascii="Times New Roman" w:hAnsi="Times New Roman"/>
          <w:sz w:val="24"/>
          <w:szCs w:val="24"/>
        </w:rPr>
        <w:t xml:space="preserve"> </w:t>
      </w:r>
      <w:r w:rsidRPr="001F11C9">
        <w:rPr>
          <w:rFonts w:ascii="Times New Roman" w:hAnsi="Times New Roman"/>
          <w:sz w:val="24"/>
          <w:szCs w:val="24"/>
        </w:rPr>
        <w:sym w:font="Symbol" w:char="F0B7"/>
      </w:r>
      <w:r w:rsidRPr="001F11C9">
        <w:rPr>
          <w:rFonts w:ascii="Times New Roman" w:hAnsi="Times New Roman"/>
          <w:sz w:val="24"/>
          <w:szCs w:val="24"/>
        </w:rPr>
        <w:t xml:space="preserve"> способствовать развитию речи учащихся; </w:t>
      </w:r>
    </w:p>
    <w:p w:rsidR="00D94AFA" w:rsidRDefault="00D94AFA" w:rsidP="00D94AFA">
      <w:pPr>
        <w:spacing w:after="0" w:line="240" w:lineRule="auto"/>
        <w:rPr>
          <w:rFonts w:ascii="Times New Roman" w:hAnsi="Times New Roman"/>
          <w:sz w:val="24"/>
          <w:szCs w:val="24"/>
        </w:rPr>
      </w:pPr>
      <w:r>
        <w:rPr>
          <w:rFonts w:ascii="Times New Roman" w:hAnsi="Times New Roman"/>
          <w:sz w:val="24"/>
          <w:szCs w:val="24"/>
        </w:rPr>
        <w:t xml:space="preserve"> </w:t>
      </w:r>
      <w:r w:rsidRPr="001F11C9">
        <w:rPr>
          <w:rFonts w:ascii="Times New Roman" w:hAnsi="Times New Roman"/>
          <w:sz w:val="24"/>
          <w:szCs w:val="24"/>
        </w:rPr>
        <w:sym w:font="Symbol" w:char="F0B7"/>
      </w:r>
      <w:r w:rsidRPr="001F11C9">
        <w:rPr>
          <w:rFonts w:ascii="Times New Roman" w:hAnsi="Times New Roman"/>
          <w:sz w:val="24"/>
          <w:szCs w:val="24"/>
        </w:rPr>
        <w:t xml:space="preserve"> совершенствовать навык работы с книгой (учебником, словарем, справочной литературой);</w:t>
      </w:r>
    </w:p>
    <w:p w:rsidR="00D94AFA" w:rsidRDefault="00D94AFA" w:rsidP="00D94AFA">
      <w:pPr>
        <w:spacing w:after="0" w:line="240" w:lineRule="auto"/>
        <w:rPr>
          <w:rFonts w:ascii="Times New Roman" w:hAnsi="Times New Roman"/>
          <w:sz w:val="24"/>
          <w:szCs w:val="24"/>
        </w:rPr>
      </w:pPr>
      <w:r>
        <w:rPr>
          <w:rFonts w:ascii="Times New Roman" w:hAnsi="Times New Roman"/>
          <w:b/>
          <w:sz w:val="24"/>
          <w:szCs w:val="24"/>
        </w:rPr>
        <w:t xml:space="preserve">                                             </w:t>
      </w:r>
      <w:r w:rsidRPr="007430EF">
        <w:rPr>
          <w:rFonts w:ascii="Times New Roman" w:hAnsi="Times New Roman"/>
          <w:b/>
          <w:sz w:val="24"/>
          <w:szCs w:val="24"/>
        </w:rPr>
        <w:t xml:space="preserve"> Воспитательные задачи курса:</w:t>
      </w:r>
      <w:r w:rsidRPr="001F11C9">
        <w:rPr>
          <w:rFonts w:ascii="Times New Roman" w:hAnsi="Times New Roman"/>
          <w:sz w:val="24"/>
          <w:szCs w:val="24"/>
        </w:rPr>
        <w:t xml:space="preserve"> </w:t>
      </w:r>
    </w:p>
    <w:p w:rsidR="00D94AFA" w:rsidRDefault="00D94AFA" w:rsidP="00D94AFA">
      <w:pPr>
        <w:spacing w:after="0" w:line="240" w:lineRule="auto"/>
        <w:rPr>
          <w:rFonts w:ascii="Times New Roman" w:hAnsi="Times New Roman"/>
          <w:sz w:val="24"/>
          <w:szCs w:val="24"/>
        </w:rPr>
      </w:pPr>
      <w:r w:rsidRPr="001F11C9">
        <w:rPr>
          <w:rFonts w:ascii="Times New Roman" w:hAnsi="Times New Roman"/>
          <w:sz w:val="24"/>
          <w:szCs w:val="24"/>
        </w:rPr>
        <w:sym w:font="Symbol" w:char="F0B7"/>
      </w:r>
      <w:r w:rsidRPr="001F11C9">
        <w:rPr>
          <w:rFonts w:ascii="Times New Roman" w:hAnsi="Times New Roman"/>
          <w:sz w:val="24"/>
          <w:szCs w:val="24"/>
        </w:rPr>
        <w:t xml:space="preserve"> формировать ключевые компетенции; </w:t>
      </w:r>
    </w:p>
    <w:p w:rsidR="00D94AFA" w:rsidRDefault="00D94AFA" w:rsidP="00D94AFA">
      <w:pPr>
        <w:spacing w:after="0" w:line="240" w:lineRule="auto"/>
      </w:pPr>
      <w:r w:rsidRPr="001F11C9">
        <w:rPr>
          <w:rFonts w:ascii="Times New Roman" w:hAnsi="Times New Roman"/>
          <w:sz w:val="24"/>
          <w:szCs w:val="24"/>
        </w:rPr>
        <w:sym w:font="Symbol" w:char="F0B7"/>
      </w:r>
      <w:r w:rsidRPr="001F11C9">
        <w:rPr>
          <w:rFonts w:ascii="Times New Roman" w:hAnsi="Times New Roman"/>
          <w:sz w:val="24"/>
          <w:szCs w:val="24"/>
        </w:rPr>
        <w:t xml:space="preserve"> повышать интерес к гуманитарному образованию;</w:t>
      </w:r>
      <w:r w:rsidRPr="007430EF">
        <w:t xml:space="preserve"> </w:t>
      </w:r>
    </w:p>
    <w:p w:rsidR="00D94AFA" w:rsidRDefault="00D94AFA" w:rsidP="00D94AFA">
      <w:pPr>
        <w:spacing w:after="0" w:line="240" w:lineRule="auto"/>
        <w:rPr>
          <w:rFonts w:ascii="Times New Roman" w:hAnsi="Times New Roman"/>
          <w:sz w:val="24"/>
          <w:szCs w:val="24"/>
        </w:rPr>
      </w:pPr>
      <w:r w:rsidRPr="007430EF">
        <w:rPr>
          <w:rFonts w:ascii="Times New Roman" w:hAnsi="Times New Roman"/>
          <w:sz w:val="24"/>
          <w:szCs w:val="24"/>
        </w:rPr>
        <w:sym w:font="Symbol" w:char="F0B7"/>
      </w:r>
      <w:r w:rsidRPr="007430EF">
        <w:rPr>
          <w:rFonts w:ascii="Times New Roman" w:hAnsi="Times New Roman"/>
          <w:sz w:val="24"/>
          <w:szCs w:val="24"/>
        </w:rPr>
        <w:t xml:space="preserve"> воспитывать грамотного гражданина РФ.</w:t>
      </w:r>
    </w:p>
    <w:p w:rsidR="00D94AFA" w:rsidRDefault="00D94AFA" w:rsidP="00D94AFA">
      <w:pPr>
        <w:spacing w:after="0" w:line="240" w:lineRule="auto"/>
        <w:rPr>
          <w:rFonts w:ascii="Times New Roman" w:hAnsi="Times New Roman"/>
          <w:sz w:val="24"/>
          <w:szCs w:val="24"/>
        </w:rPr>
      </w:pPr>
      <w:r>
        <w:rPr>
          <w:rFonts w:ascii="Times New Roman" w:hAnsi="Times New Roman"/>
          <w:sz w:val="24"/>
          <w:szCs w:val="24"/>
        </w:rPr>
        <w:t xml:space="preserve">                                  </w:t>
      </w:r>
      <w:r w:rsidRPr="007430EF">
        <w:rPr>
          <w:rFonts w:ascii="Times New Roman" w:hAnsi="Times New Roman"/>
          <w:b/>
          <w:sz w:val="24"/>
          <w:szCs w:val="24"/>
        </w:rPr>
        <w:t>По окончании курса учащиеся должны знать:</w:t>
      </w:r>
      <w:r w:rsidRPr="007430EF">
        <w:rPr>
          <w:rFonts w:ascii="Times New Roman" w:hAnsi="Times New Roman"/>
          <w:sz w:val="24"/>
          <w:szCs w:val="24"/>
        </w:rPr>
        <w:t xml:space="preserve"> </w:t>
      </w:r>
    </w:p>
    <w:p w:rsidR="00D94AFA" w:rsidRDefault="00D94AFA" w:rsidP="00D94AFA">
      <w:pPr>
        <w:spacing w:after="0" w:line="240" w:lineRule="auto"/>
        <w:rPr>
          <w:rFonts w:ascii="Times New Roman" w:hAnsi="Times New Roman"/>
          <w:sz w:val="24"/>
          <w:szCs w:val="24"/>
        </w:rPr>
      </w:pPr>
      <w:r w:rsidRPr="007430EF">
        <w:rPr>
          <w:rFonts w:ascii="Times New Roman" w:hAnsi="Times New Roman"/>
          <w:sz w:val="24"/>
          <w:szCs w:val="24"/>
        </w:rPr>
        <w:sym w:font="Symbol" w:char="F0B7"/>
      </w:r>
      <w:r w:rsidRPr="007430EF">
        <w:rPr>
          <w:rFonts w:ascii="Times New Roman" w:hAnsi="Times New Roman"/>
          <w:sz w:val="24"/>
          <w:szCs w:val="24"/>
        </w:rPr>
        <w:t xml:space="preserve"> принципы русской орфографии и пунктуации; </w:t>
      </w:r>
    </w:p>
    <w:p w:rsidR="00D94AFA" w:rsidRDefault="00D94AFA" w:rsidP="00D94AFA">
      <w:pPr>
        <w:spacing w:after="0" w:line="240" w:lineRule="auto"/>
        <w:rPr>
          <w:rFonts w:ascii="Times New Roman" w:hAnsi="Times New Roman"/>
          <w:sz w:val="24"/>
          <w:szCs w:val="24"/>
        </w:rPr>
      </w:pPr>
      <w:r w:rsidRPr="007430EF">
        <w:rPr>
          <w:rFonts w:ascii="Times New Roman" w:hAnsi="Times New Roman"/>
          <w:sz w:val="24"/>
          <w:szCs w:val="24"/>
        </w:rPr>
        <w:sym w:font="Symbol" w:char="F0B7"/>
      </w:r>
      <w:r w:rsidRPr="007430EF">
        <w:rPr>
          <w:rFonts w:ascii="Times New Roman" w:hAnsi="Times New Roman"/>
          <w:sz w:val="24"/>
          <w:szCs w:val="24"/>
        </w:rPr>
        <w:t xml:space="preserve"> основные орфографические и пунктуационные правила, ранее представлявшие определенную трудность;</w:t>
      </w:r>
    </w:p>
    <w:p w:rsidR="00D94AFA" w:rsidRDefault="00D94AFA" w:rsidP="00D94AFA">
      <w:pPr>
        <w:spacing w:after="0" w:line="240" w:lineRule="auto"/>
        <w:rPr>
          <w:rFonts w:ascii="Times New Roman" w:hAnsi="Times New Roman"/>
          <w:sz w:val="24"/>
          <w:szCs w:val="24"/>
        </w:rPr>
      </w:pPr>
      <w:r w:rsidRPr="007430EF">
        <w:rPr>
          <w:rFonts w:ascii="Times New Roman" w:hAnsi="Times New Roman"/>
          <w:sz w:val="24"/>
          <w:szCs w:val="24"/>
        </w:rPr>
        <w:sym w:font="Symbol" w:char="F0B7"/>
      </w:r>
      <w:r w:rsidRPr="007430EF">
        <w:rPr>
          <w:rFonts w:ascii="Times New Roman" w:hAnsi="Times New Roman"/>
          <w:sz w:val="24"/>
          <w:szCs w:val="24"/>
        </w:rPr>
        <w:t xml:space="preserve"> алгоритм написания сжатого изложения. </w:t>
      </w:r>
    </w:p>
    <w:p w:rsidR="00D94AFA" w:rsidRPr="007430EF" w:rsidRDefault="00D94AFA" w:rsidP="00D94AFA">
      <w:pPr>
        <w:spacing w:after="0" w:line="240" w:lineRule="auto"/>
        <w:rPr>
          <w:rFonts w:ascii="Times New Roman" w:hAnsi="Times New Roman"/>
          <w:b/>
          <w:sz w:val="24"/>
          <w:szCs w:val="24"/>
        </w:rPr>
      </w:pPr>
      <w:r w:rsidRPr="007430EF">
        <w:rPr>
          <w:rFonts w:ascii="Times New Roman" w:hAnsi="Times New Roman"/>
          <w:b/>
          <w:sz w:val="24"/>
          <w:szCs w:val="24"/>
        </w:rPr>
        <w:t xml:space="preserve">                                   По окончании курса учащиеся должны уметь: </w:t>
      </w:r>
    </w:p>
    <w:p w:rsidR="00D94AFA" w:rsidRDefault="00D94AFA" w:rsidP="00D94AFA">
      <w:pPr>
        <w:spacing w:after="0" w:line="240" w:lineRule="auto"/>
        <w:rPr>
          <w:rFonts w:ascii="Times New Roman" w:hAnsi="Times New Roman"/>
          <w:sz w:val="24"/>
          <w:szCs w:val="24"/>
        </w:rPr>
      </w:pPr>
      <w:r w:rsidRPr="007430EF">
        <w:rPr>
          <w:rFonts w:ascii="Times New Roman" w:hAnsi="Times New Roman"/>
          <w:sz w:val="24"/>
          <w:szCs w:val="24"/>
        </w:rPr>
        <w:sym w:font="Symbol" w:char="F0B7"/>
      </w:r>
      <w:r w:rsidRPr="007430EF">
        <w:rPr>
          <w:rFonts w:ascii="Times New Roman" w:hAnsi="Times New Roman"/>
          <w:sz w:val="24"/>
          <w:szCs w:val="24"/>
        </w:rPr>
        <w:t xml:space="preserve"> использовать основные приемы ин</w:t>
      </w:r>
      <w:r>
        <w:rPr>
          <w:rFonts w:ascii="Times New Roman" w:hAnsi="Times New Roman"/>
          <w:sz w:val="24"/>
          <w:szCs w:val="24"/>
        </w:rPr>
        <w:t>формационной переработки текста;</w:t>
      </w:r>
    </w:p>
    <w:p w:rsidR="00D94AFA" w:rsidRDefault="00D94AFA" w:rsidP="00D94AFA">
      <w:pPr>
        <w:spacing w:after="0" w:line="240" w:lineRule="auto"/>
        <w:rPr>
          <w:rFonts w:ascii="Times New Roman" w:hAnsi="Times New Roman"/>
          <w:sz w:val="24"/>
          <w:szCs w:val="24"/>
        </w:rPr>
      </w:pPr>
      <w:r w:rsidRPr="007430EF">
        <w:rPr>
          <w:rFonts w:ascii="Times New Roman" w:hAnsi="Times New Roman"/>
          <w:sz w:val="24"/>
          <w:szCs w:val="24"/>
        </w:rPr>
        <w:sym w:font="Symbol" w:char="F0B7"/>
      </w:r>
      <w:r w:rsidRPr="007430EF">
        <w:rPr>
          <w:rFonts w:ascii="Times New Roman" w:hAnsi="Times New Roman"/>
          <w:sz w:val="24"/>
          <w:szCs w:val="24"/>
        </w:rPr>
        <w:t xml:space="preserve"> оценивать письменные высказывания с точки зрения языкового оформления; </w:t>
      </w:r>
    </w:p>
    <w:p w:rsidR="00D94AFA" w:rsidRDefault="00D94AFA" w:rsidP="00D94AFA">
      <w:pPr>
        <w:spacing w:after="0" w:line="240" w:lineRule="auto"/>
        <w:rPr>
          <w:rFonts w:ascii="Times New Roman" w:hAnsi="Times New Roman"/>
          <w:sz w:val="24"/>
          <w:szCs w:val="24"/>
        </w:rPr>
      </w:pPr>
      <w:r w:rsidRPr="007430EF">
        <w:rPr>
          <w:rFonts w:ascii="Times New Roman" w:hAnsi="Times New Roman"/>
          <w:sz w:val="24"/>
          <w:szCs w:val="24"/>
        </w:rPr>
        <w:sym w:font="Symbol" w:char="F0B7"/>
      </w:r>
      <w:r w:rsidRPr="007430EF">
        <w:rPr>
          <w:rFonts w:ascii="Times New Roman" w:hAnsi="Times New Roman"/>
          <w:sz w:val="24"/>
          <w:szCs w:val="24"/>
        </w:rPr>
        <w:t xml:space="preserve"> использовать основные словари, справочники, необходимые для совершенствования орфографической и пунктуационной грамотности; </w:t>
      </w:r>
    </w:p>
    <w:p w:rsidR="00D94AFA" w:rsidRDefault="00D94AFA" w:rsidP="00D94AFA">
      <w:pPr>
        <w:spacing w:after="0" w:line="240" w:lineRule="auto"/>
        <w:rPr>
          <w:rFonts w:ascii="Times New Roman" w:hAnsi="Times New Roman"/>
          <w:sz w:val="24"/>
          <w:szCs w:val="24"/>
        </w:rPr>
      </w:pPr>
      <w:r w:rsidRPr="007430EF">
        <w:rPr>
          <w:rFonts w:ascii="Times New Roman" w:hAnsi="Times New Roman"/>
          <w:sz w:val="24"/>
          <w:szCs w:val="24"/>
        </w:rPr>
        <w:sym w:font="Symbol" w:char="F0B7"/>
      </w:r>
      <w:r w:rsidRPr="007430EF">
        <w:rPr>
          <w:rFonts w:ascii="Times New Roman" w:hAnsi="Times New Roman"/>
          <w:sz w:val="24"/>
          <w:szCs w:val="24"/>
        </w:rPr>
        <w:t xml:space="preserve"> применять теоретические знания по разделам «Орфография» и «Пунктуация» на практике (как ранее известные, так и полученные на занятиях кружка); </w:t>
      </w:r>
    </w:p>
    <w:p w:rsidR="00D94AFA" w:rsidRDefault="00D94AFA" w:rsidP="00D94AFA">
      <w:pPr>
        <w:spacing w:after="0" w:line="240" w:lineRule="auto"/>
        <w:rPr>
          <w:rFonts w:ascii="Times New Roman" w:hAnsi="Times New Roman"/>
          <w:sz w:val="24"/>
          <w:szCs w:val="24"/>
        </w:rPr>
      </w:pPr>
      <w:r w:rsidRPr="007430EF">
        <w:rPr>
          <w:rFonts w:ascii="Times New Roman" w:hAnsi="Times New Roman"/>
          <w:sz w:val="24"/>
          <w:szCs w:val="24"/>
        </w:rPr>
        <w:sym w:font="Symbol" w:char="F0B7"/>
      </w:r>
      <w:r w:rsidRPr="007430EF">
        <w:rPr>
          <w:rFonts w:ascii="Times New Roman" w:hAnsi="Times New Roman"/>
          <w:sz w:val="24"/>
          <w:szCs w:val="24"/>
        </w:rPr>
        <w:t xml:space="preserve"> применять алгоритм написания сжатого изложения; </w:t>
      </w:r>
    </w:p>
    <w:p w:rsidR="00D94AFA" w:rsidRDefault="00D94AFA" w:rsidP="00D94AFA">
      <w:pPr>
        <w:spacing w:after="0" w:line="240" w:lineRule="auto"/>
        <w:rPr>
          <w:rFonts w:ascii="Times New Roman" w:hAnsi="Times New Roman"/>
          <w:sz w:val="24"/>
          <w:szCs w:val="24"/>
        </w:rPr>
      </w:pPr>
      <w:r w:rsidRPr="007430EF">
        <w:rPr>
          <w:rFonts w:ascii="Times New Roman" w:hAnsi="Times New Roman"/>
          <w:sz w:val="24"/>
          <w:szCs w:val="24"/>
        </w:rPr>
        <w:sym w:font="Symbol" w:char="F0B7"/>
      </w:r>
      <w:r>
        <w:rPr>
          <w:rFonts w:ascii="Times New Roman" w:hAnsi="Times New Roman"/>
          <w:sz w:val="24"/>
          <w:szCs w:val="24"/>
        </w:rPr>
        <w:t xml:space="preserve"> уметь работать с текстами Е</w:t>
      </w:r>
      <w:r w:rsidRPr="007430EF">
        <w:rPr>
          <w:rFonts w:ascii="Times New Roman" w:hAnsi="Times New Roman"/>
          <w:sz w:val="24"/>
          <w:szCs w:val="24"/>
        </w:rPr>
        <w:t xml:space="preserve">ГЭ по русскому языку; </w:t>
      </w:r>
    </w:p>
    <w:p w:rsidR="00D94AFA" w:rsidRDefault="00D94AFA" w:rsidP="00D94AFA">
      <w:pPr>
        <w:spacing w:after="0" w:line="240" w:lineRule="auto"/>
        <w:rPr>
          <w:rFonts w:ascii="Times New Roman" w:hAnsi="Times New Roman"/>
          <w:sz w:val="24"/>
          <w:szCs w:val="24"/>
        </w:rPr>
      </w:pPr>
      <w:r w:rsidRPr="007430EF">
        <w:rPr>
          <w:rFonts w:ascii="Times New Roman" w:hAnsi="Times New Roman"/>
          <w:sz w:val="24"/>
          <w:szCs w:val="24"/>
        </w:rPr>
        <w:sym w:font="Symbol" w:char="F0B7"/>
      </w:r>
      <w:r w:rsidRPr="007430EF">
        <w:rPr>
          <w:rFonts w:ascii="Times New Roman" w:hAnsi="Times New Roman"/>
          <w:sz w:val="24"/>
          <w:szCs w:val="24"/>
        </w:rPr>
        <w:t xml:space="preserve"> грамотно, свободно и эстетично излагать свои мысли в устной и письменной формах; </w:t>
      </w:r>
    </w:p>
    <w:p w:rsidR="00D94AFA" w:rsidRDefault="00D94AFA" w:rsidP="00D94AFA">
      <w:pPr>
        <w:spacing w:after="0" w:line="240" w:lineRule="auto"/>
        <w:rPr>
          <w:rFonts w:ascii="Times New Roman" w:hAnsi="Times New Roman"/>
          <w:b/>
          <w:sz w:val="24"/>
          <w:szCs w:val="24"/>
        </w:rPr>
      </w:pPr>
      <w:r w:rsidRPr="007430EF">
        <w:rPr>
          <w:rFonts w:ascii="Times New Roman" w:hAnsi="Times New Roman"/>
          <w:sz w:val="24"/>
          <w:szCs w:val="24"/>
        </w:rPr>
        <w:sym w:font="Symbol" w:char="F0B7"/>
      </w:r>
      <w:r w:rsidRPr="007430EF">
        <w:rPr>
          <w:rFonts w:ascii="Times New Roman" w:hAnsi="Times New Roman"/>
          <w:sz w:val="24"/>
          <w:szCs w:val="24"/>
        </w:rPr>
        <w:t xml:space="preserve"> владеть предметными компетенциями (языковой, лингвистической, </w:t>
      </w:r>
      <w:proofErr w:type="spellStart"/>
      <w:r w:rsidRPr="007430EF">
        <w:rPr>
          <w:rFonts w:ascii="Times New Roman" w:hAnsi="Times New Roman"/>
          <w:sz w:val="24"/>
          <w:szCs w:val="24"/>
        </w:rPr>
        <w:t>культуроведческой</w:t>
      </w:r>
      <w:proofErr w:type="spellEnd"/>
      <w:r w:rsidRPr="007430EF">
        <w:rPr>
          <w:rFonts w:ascii="Times New Roman" w:hAnsi="Times New Roman"/>
          <w:sz w:val="24"/>
          <w:szCs w:val="24"/>
        </w:rPr>
        <w:t>).</w:t>
      </w:r>
      <w:r w:rsidRPr="007430EF">
        <w:t xml:space="preserve"> </w:t>
      </w:r>
      <w:r>
        <w:t xml:space="preserve">                                 </w:t>
      </w:r>
      <w:r w:rsidRPr="007430EF">
        <w:rPr>
          <w:rFonts w:ascii="Times New Roman" w:hAnsi="Times New Roman"/>
          <w:b/>
          <w:sz w:val="24"/>
          <w:szCs w:val="24"/>
        </w:rPr>
        <w:t xml:space="preserve">Место курса в учебном плане </w:t>
      </w:r>
    </w:p>
    <w:p w:rsidR="00D94AFA" w:rsidRDefault="00D94AFA" w:rsidP="00D94AFA">
      <w:pPr>
        <w:spacing w:after="0" w:line="240" w:lineRule="auto"/>
        <w:rPr>
          <w:rFonts w:ascii="Times New Roman" w:hAnsi="Times New Roman"/>
          <w:sz w:val="24"/>
          <w:szCs w:val="24"/>
        </w:rPr>
      </w:pPr>
      <w:r w:rsidRPr="007430EF">
        <w:rPr>
          <w:rFonts w:ascii="Times New Roman" w:hAnsi="Times New Roman"/>
          <w:sz w:val="24"/>
          <w:szCs w:val="24"/>
        </w:rPr>
        <w:t>В целях повышения грамотнос</w:t>
      </w:r>
      <w:r>
        <w:rPr>
          <w:rFonts w:ascii="Times New Roman" w:hAnsi="Times New Roman"/>
          <w:sz w:val="24"/>
          <w:szCs w:val="24"/>
        </w:rPr>
        <w:t>ти и культуры речи обучающихся 10-11</w:t>
      </w:r>
      <w:r w:rsidRPr="007430EF">
        <w:rPr>
          <w:rFonts w:ascii="Times New Roman" w:hAnsi="Times New Roman"/>
          <w:sz w:val="24"/>
          <w:szCs w:val="24"/>
        </w:rPr>
        <w:t xml:space="preserve"> кл</w:t>
      </w:r>
      <w:r>
        <w:rPr>
          <w:rFonts w:ascii="Times New Roman" w:hAnsi="Times New Roman"/>
          <w:sz w:val="24"/>
          <w:szCs w:val="24"/>
        </w:rPr>
        <w:t>ассов</w:t>
      </w:r>
      <w:r w:rsidRPr="007430EF">
        <w:rPr>
          <w:rFonts w:ascii="Times New Roman" w:hAnsi="Times New Roman"/>
          <w:sz w:val="24"/>
          <w:szCs w:val="24"/>
        </w:rPr>
        <w:t xml:space="preserve"> предложен</w:t>
      </w:r>
      <w:r>
        <w:rPr>
          <w:rFonts w:ascii="Times New Roman" w:hAnsi="Times New Roman"/>
          <w:sz w:val="24"/>
          <w:szCs w:val="24"/>
        </w:rPr>
        <w:t xml:space="preserve"> курс дополнительного образования «В таинственном мире слов</w:t>
      </w:r>
      <w:r w:rsidRPr="007430EF">
        <w:rPr>
          <w:rFonts w:ascii="Times New Roman" w:hAnsi="Times New Roman"/>
          <w:sz w:val="24"/>
          <w:szCs w:val="24"/>
        </w:rPr>
        <w:t xml:space="preserve">», который рассчитан на 34 часа: 1 ч в неделю. </w:t>
      </w:r>
    </w:p>
    <w:p w:rsidR="00D94AFA" w:rsidRPr="007430EF" w:rsidRDefault="00D94AFA" w:rsidP="00D94AFA">
      <w:pPr>
        <w:spacing w:after="0" w:line="240" w:lineRule="auto"/>
        <w:rPr>
          <w:rFonts w:ascii="Times New Roman" w:hAnsi="Times New Roman"/>
          <w:b/>
          <w:sz w:val="24"/>
          <w:szCs w:val="24"/>
        </w:rPr>
      </w:pPr>
      <w:r w:rsidRPr="007430EF">
        <w:rPr>
          <w:rFonts w:ascii="Times New Roman" w:hAnsi="Times New Roman"/>
          <w:b/>
          <w:sz w:val="24"/>
          <w:szCs w:val="24"/>
        </w:rPr>
        <w:t xml:space="preserve">             Планируемые результаты освоения курса по внеурочной деятельности</w:t>
      </w:r>
    </w:p>
    <w:p w:rsidR="00D94AFA" w:rsidRDefault="00D94AFA" w:rsidP="00D94AFA">
      <w:pPr>
        <w:spacing w:after="0" w:line="240" w:lineRule="auto"/>
        <w:rPr>
          <w:rFonts w:ascii="Times New Roman" w:hAnsi="Times New Roman"/>
          <w:sz w:val="24"/>
          <w:szCs w:val="24"/>
        </w:rPr>
      </w:pPr>
      <w:r w:rsidRPr="007430EF">
        <w:rPr>
          <w:rFonts w:ascii="Times New Roman" w:hAnsi="Times New Roman"/>
          <w:sz w:val="24"/>
          <w:szCs w:val="24"/>
        </w:rPr>
        <w:t>Главным результатом освоения курса по внеурочной деятельности является г</w:t>
      </w:r>
      <w:r>
        <w:rPr>
          <w:rFonts w:ascii="Times New Roman" w:hAnsi="Times New Roman"/>
          <w:sz w:val="24"/>
          <w:szCs w:val="24"/>
        </w:rPr>
        <w:t>отовность учащихся к участию в Е</w:t>
      </w:r>
      <w:r w:rsidRPr="007430EF">
        <w:rPr>
          <w:rFonts w:ascii="Times New Roman" w:hAnsi="Times New Roman"/>
          <w:sz w:val="24"/>
          <w:szCs w:val="24"/>
        </w:rPr>
        <w:t xml:space="preserve">ГЭ. К концу данного курса учащиеся обобщают и закрепляют лексико-грамматический материал и отрабатывают определенные умения и навыки по всем разделам. </w:t>
      </w:r>
    </w:p>
    <w:p w:rsidR="00D94AFA" w:rsidRDefault="00D94AFA" w:rsidP="00D94AFA">
      <w:pPr>
        <w:spacing w:after="0" w:line="240" w:lineRule="auto"/>
        <w:rPr>
          <w:rFonts w:ascii="Times New Roman" w:hAnsi="Times New Roman"/>
          <w:sz w:val="24"/>
          <w:szCs w:val="24"/>
        </w:rPr>
      </w:pPr>
      <w:r>
        <w:rPr>
          <w:rFonts w:ascii="Times New Roman" w:hAnsi="Times New Roman"/>
          <w:b/>
          <w:sz w:val="24"/>
          <w:szCs w:val="24"/>
        </w:rPr>
        <w:t xml:space="preserve">                                                     </w:t>
      </w:r>
      <w:r w:rsidRPr="00ED5C1C">
        <w:rPr>
          <w:rFonts w:ascii="Times New Roman" w:hAnsi="Times New Roman"/>
          <w:b/>
          <w:sz w:val="24"/>
          <w:szCs w:val="24"/>
        </w:rPr>
        <w:t>Личностные:</w:t>
      </w:r>
      <w:r w:rsidRPr="007430EF">
        <w:rPr>
          <w:rFonts w:ascii="Times New Roman" w:hAnsi="Times New Roman"/>
          <w:sz w:val="24"/>
          <w:szCs w:val="24"/>
        </w:rPr>
        <w:t xml:space="preserve"> </w:t>
      </w:r>
    </w:p>
    <w:p w:rsidR="00D94AFA" w:rsidRDefault="00D94AFA" w:rsidP="00D94AFA">
      <w:pPr>
        <w:spacing w:after="0" w:line="240" w:lineRule="auto"/>
        <w:rPr>
          <w:rFonts w:ascii="Times New Roman" w:hAnsi="Times New Roman"/>
          <w:sz w:val="24"/>
          <w:szCs w:val="24"/>
        </w:rPr>
      </w:pPr>
      <w:r w:rsidRPr="007430EF">
        <w:rPr>
          <w:rFonts w:ascii="Times New Roman" w:hAnsi="Times New Roman"/>
          <w:sz w:val="24"/>
          <w:szCs w:val="24"/>
        </w:rPr>
        <w:t>развитие любви и уважения к Отечеству, его языку и культуре;</w:t>
      </w:r>
    </w:p>
    <w:p w:rsidR="00D94AFA" w:rsidRDefault="00D94AFA" w:rsidP="00D94AFA">
      <w:pPr>
        <w:spacing w:after="0" w:line="240" w:lineRule="auto"/>
        <w:rPr>
          <w:rFonts w:ascii="Times New Roman" w:hAnsi="Times New Roman"/>
          <w:sz w:val="24"/>
          <w:szCs w:val="24"/>
        </w:rPr>
      </w:pPr>
      <w:r w:rsidRPr="007430EF">
        <w:rPr>
          <w:rFonts w:ascii="Times New Roman" w:hAnsi="Times New Roman"/>
          <w:sz w:val="24"/>
          <w:szCs w:val="24"/>
        </w:rPr>
        <w:lastRenderedPageBreak/>
        <w:t>понимание роли слова, русского языка в формировании и выражении мыслей и чувств, самовыражения и развития творческих способностей;</w:t>
      </w:r>
    </w:p>
    <w:p w:rsidR="00D94AFA" w:rsidRDefault="00D94AFA" w:rsidP="00D94AFA">
      <w:pPr>
        <w:spacing w:after="0" w:line="240" w:lineRule="auto"/>
        <w:rPr>
          <w:rFonts w:ascii="Times New Roman" w:hAnsi="Times New Roman"/>
          <w:sz w:val="24"/>
          <w:szCs w:val="24"/>
        </w:rPr>
      </w:pPr>
      <w:r w:rsidRPr="007430EF">
        <w:rPr>
          <w:rFonts w:ascii="Times New Roman" w:hAnsi="Times New Roman"/>
          <w:sz w:val="24"/>
          <w:szCs w:val="24"/>
        </w:rPr>
        <w:t xml:space="preserve">формирование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 </w:t>
      </w:r>
    </w:p>
    <w:p w:rsidR="00D94AFA" w:rsidRDefault="00D94AFA" w:rsidP="00D94AFA">
      <w:pPr>
        <w:spacing w:after="0" w:line="240" w:lineRule="auto"/>
        <w:rPr>
          <w:rFonts w:ascii="Times New Roman" w:hAnsi="Times New Roman"/>
          <w:b/>
          <w:sz w:val="24"/>
          <w:szCs w:val="24"/>
        </w:rPr>
      </w:pPr>
      <w:r>
        <w:rPr>
          <w:rFonts w:ascii="Times New Roman" w:hAnsi="Times New Roman"/>
          <w:b/>
          <w:sz w:val="24"/>
          <w:szCs w:val="24"/>
        </w:rPr>
        <w:t xml:space="preserve">                         </w:t>
      </w:r>
      <w:r w:rsidRPr="00ED5C1C">
        <w:rPr>
          <w:rFonts w:ascii="Times New Roman" w:hAnsi="Times New Roman"/>
          <w:b/>
          <w:sz w:val="24"/>
          <w:szCs w:val="24"/>
        </w:rPr>
        <w:t>Регулятивные универсальные учебные действия</w:t>
      </w:r>
    </w:p>
    <w:p w:rsidR="00D94AFA" w:rsidRDefault="00D94AFA" w:rsidP="00D94AFA">
      <w:pPr>
        <w:spacing w:after="0" w:line="240" w:lineRule="auto"/>
        <w:rPr>
          <w:rFonts w:ascii="Times New Roman" w:hAnsi="Times New Roman"/>
          <w:sz w:val="24"/>
          <w:szCs w:val="24"/>
        </w:rPr>
      </w:pPr>
      <w:r>
        <w:rPr>
          <w:rFonts w:ascii="Times New Roman" w:hAnsi="Times New Roman"/>
          <w:b/>
          <w:sz w:val="24"/>
          <w:szCs w:val="24"/>
        </w:rPr>
        <w:t xml:space="preserve"> Ученик 10-</w:t>
      </w:r>
      <w:proofErr w:type="gramStart"/>
      <w:r>
        <w:rPr>
          <w:rFonts w:ascii="Times New Roman" w:hAnsi="Times New Roman"/>
          <w:b/>
          <w:sz w:val="24"/>
          <w:szCs w:val="24"/>
        </w:rPr>
        <w:t xml:space="preserve">11 </w:t>
      </w:r>
      <w:r w:rsidRPr="00ED5C1C">
        <w:rPr>
          <w:rFonts w:ascii="Times New Roman" w:hAnsi="Times New Roman"/>
          <w:b/>
          <w:sz w:val="24"/>
          <w:szCs w:val="24"/>
        </w:rPr>
        <w:t xml:space="preserve"> класса</w:t>
      </w:r>
      <w:proofErr w:type="gramEnd"/>
      <w:r w:rsidRPr="00ED5C1C">
        <w:rPr>
          <w:rFonts w:ascii="Times New Roman" w:hAnsi="Times New Roman"/>
          <w:b/>
          <w:sz w:val="24"/>
          <w:szCs w:val="24"/>
        </w:rPr>
        <w:t xml:space="preserve"> научится:</w:t>
      </w:r>
      <w:r w:rsidRPr="007430EF">
        <w:rPr>
          <w:rFonts w:ascii="Times New Roman" w:hAnsi="Times New Roman"/>
          <w:sz w:val="24"/>
          <w:szCs w:val="24"/>
        </w:rPr>
        <w:t xml:space="preserve"> </w:t>
      </w:r>
    </w:p>
    <w:p w:rsidR="00D94AFA" w:rsidRDefault="00D94AFA" w:rsidP="00D94AFA">
      <w:pPr>
        <w:spacing w:after="0" w:line="240" w:lineRule="auto"/>
        <w:rPr>
          <w:rFonts w:ascii="Times New Roman" w:hAnsi="Times New Roman"/>
          <w:sz w:val="24"/>
          <w:szCs w:val="24"/>
        </w:rPr>
      </w:pPr>
      <w:r w:rsidRPr="007430EF">
        <w:rPr>
          <w:rFonts w:ascii="Times New Roman" w:hAnsi="Times New Roman"/>
          <w:sz w:val="24"/>
          <w:szCs w:val="24"/>
        </w:rPr>
        <w:t>• целеполаганию, включая постановку новых целей, преобразование практической задачи в познавательную;</w:t>
      </w:r>
    </w:p>
    <w:p w:rsidR="00D94AFA" w:rsidRDefault="00D94AFA" w:rsidP="00D94AFA">
      <w:pPr>
        <w:spacing w:after="0" w:line="240" w:lineRule="auto"/>
        <w:rPr>
          <w:rFonts w:ascii="Times New Roman" w:hAnsi="Times New Roman"/>
          <w:sz w:val="24"/>
          <w:szCs w:val="24"/>
        </w:rPr>
      </w:pPr>
      <w:r w:rsidRPr="007430EF">
        <w:rPr>
          <w:rFonts w:ascii="Times New Roman" w:hAnsi="Times New Roman"/>
          <w:sz w:val="24"/>
          <w:szCs w:val="24"/>
        </w:rPr>
        <w:t xml:space="preserve">• самостоятельно анализировать условия достижения цели на основе учёта выделенных учителем ориентиров действия в новом учебном материале; </w:t>
      </w:r>
    </w:p>
    <w:p w:rsidR="00D94AFA" w:rsidRDefault="00D94AFA" w:rsidP="00D94AFA">
      <w:pPr>
        <w:spacing w:after="0" w:line="240" w:lineRule="auto"/>
        <w:rPr>
          <w:rFonts w:ascii="Times New Roman" w:hAnsi="Times New Roman"/>
          <w:sz w:val="24"/>
          <w:szCs w:val="24"/>
        </w:rPr>
      </w:pPr>
      <w:r w:rsidRPr="007430EF">
        <w:rPr>
          <w:rFonts w:ascii="Times New Roman" w:hAnsi="Times New Roman"/>
          <w:sz w:val="24"/>
          <w:szCs w:val="24"/>
        </w:rPr>
        <w:t xml:space="preserve">• планировать пути достижения целей; </w:t>
      </w:r>
    </w:p>
    <w:p w:rsidR="00D94AFA" w:rsidRDefault="00D94AFA" w:rsidP="00D94AFA">
      <w:pPr>
        <w:spacing w:after="0" w:line="240" w:lineRule="auto"/>
        <w:rPr>
          <w:rFonts w:ascii="Times New Roman" w:hAnsi="Times New Roman"/>
          <w:sz w:val="24"/>
          <w:szCs w:val="24"/>
        </w:rPr>
      </w:pPr>
      <w:r w:rsidRPr="007430EF">
        <w:rPr>
          <w:rFonts w:ascii="Times New Roman" w:hAnsi="Times New Roman"/>
          <w:sz w:val="24"/>
          <w:szCs w:val="24"/>
        </w:rPr>
        <w:t xml:space="preserve">• уметь самостоятельно контролировать своё время и управлять им; </w:t>
      </w:r>
    </w:p>
    <w:p w:rsidR="00D94AFA" w:rsidRDefault="00D94AFA" w:rsidP="00D94AFA">
      <w:pPr>
        <w:spacing w:after="0" w:line="240" w:lineRule="auto"/>
        <w:rPr>
          <w:rFonts w:ascii="Times New Roman" w:hAnsi="Times New Roman"/>
          <w:sz w:val="24"/>
          <w:szCs w:val="24"/>
        </w:rPr>
      </w:pPr>
      <w:r w:rsidRPr="007430EF">
        <w:rPr>
          <w:rFonts w:ascii="Times New Roman" w:hAnsi="Times New Roman"/>
          <w:sz w:val="24"/>
          <w:szCs w:val="24"/>
        </w:rPr>
        <w:t xml:space="preserve">• адекватно самостоятельно оценивать правильность выполнения действия и вносить необходимые коррективы в исполнение как в конце действия, так и по ходу его реализации; </w:t>
      </w:r>
    </w:p>
    <w:p w:rsidR="00D94AFA" w:rsidRDefault="00D94AFA" w:rsidP="00D94AFA">
      <w:pPr>
        <w:spacing w:after="0" w:line="240" w:lineRule="auto"/>
        <w:rPr>
          <w:rFonts w:ascii="Times New Roman" w:hAnsi="Times New Roman"/>
          <w:sz w:val="24"/>
          <w:szCs w:val="24"/>
        </w:rPr>
      </w:pPr>
      <w:r>
        <w:rPr>
          <w:rFonts w:ascii="Times New Roman" w:hAnsi="Times New Roman"/>
          <w:b/>
          <w:sz w:val="24"/>
          <w:szCs w:val="24"/>
        </w:rPr>
        <w:t>Ученик 10-11</w:t>
      </w:r>
      <w:r w:rsidRPr="00ED5C1C">
        <w:rPr>
          <w:rFonts w:ascii="Times New Roman" w:hAnsi="Times New Roman"/>
          <w:b/>
          <w:sz w:val="24"/>
          <w:szCs w:val="24"/>
        </w:rPr>
        <w:t xml:space="preserve"> класса получит возможность научиться:</w:t>
      </w:r>
    </w:p>
    <w:p w:rsidR="00D94AFA" w:rsidRDefault="00D94AFA" w:rsidP="00D94AFA">
      <w:pPr>
        <w:spacing w:after="0" w:line="240" w:lineRule="auto"/>
        <w:rPr>
          <w:rFonts w:ascii="Times New Roman" w:hAnsi="Times New Roman"/>
          <w:sz w:val="24"/>
          <w:szCs w:val="24"/>
        </w:rPr>
      </w:pPr>
      <w:r w:rsidRPr="007430EF">
        <w:rPr>
          <w:rFonts w:ascii="Times New Roman" w:hAnsi="Times New Roman"/>
          <w:sz w:val="24"/>
          <w:szCs w:val="24"/>
        </w:rPr>
        <w:t xml:space="preserve">• самостоятельно ставить новые учебные цели и задачи; </w:t>
      </w:r>
    </w:p>
    <w:p w:rsidR="00D94AFA" w:rsidRDefault="00D94AFA" w:rsidP="00D94AFA">
      <w:pPr>
        <w:spacing w:after="0" w:line="240" w:lineRule="auto"/>
        <w:rPr>
          <w:rFonts w:ascii="Times New Roman" w:hAnsi="Times New Roman"/>
          <w:sz w:val="24"/>
          <w:szCs w:val="24"/>
        </w:rPr>
      </w:pPr>
      <w:r w:rsidRPr="007430EF">
        <w:rPr>
          <w:rFonts w:ascii="Times New Roman" w:hAnsi="Times New Roman"/>
          <w:sz w:val="24"/>
          <w:szCs w:val="24"/>
        </w:rPr>
        <w:t>• построению жизненных планов во временной перспективе;</w:t>
      </w:r>
    </w:p>
    <w:p w:rsidR="00D94AFA" w:rsidRDefault="00D94AFA" w:rsidP="00D94AFA">
      <w:pPr>
        <w:spacing w:after="0" w:line="240" w:lineRule="auto"/>
      </w:pPr>
      <w:r w:rsidRPr="007430EF">
        <w:rPr>
          <w:rFonts w:ascii="Times New Roman" w:hAnsi="Times New Roman"/>
          <w:sz w:val="24"/>
          <w:szCs w:val="24"/>
        </w:rPr>
        <w:t>• при планировании достижения целей самостоятельно и адекватно учитывать условия и средства их достижения;</w:t>
      </w:r>
      <w:r w:rsidRPr="00ED5C1C">
        <w:t xml:space="preserve"> </w:t>
      </w:r>
    </w:p>
    <w:p w:rsidR="00D94AFA" w:rsidRDefault="00D94AFA" w:rsidP="00D94AFA">
      <w:pPr>
        <w:spacing w:after="0" w:line="240" w:lineRule="auto"/>
        <w:rPr>
          <w:rFonts w:ascii="Times New Roman" w:hAnsi="Times New Roman"/>
          <w:sz w:val="24"/>
          <w:szCs w:val="24"/>
        </w:rPr>
      </w:pPr>
      <w:r w:rsidRPr="00ED5C1C">
        <w:rPr>
          <w:rFonts w:ascii="Times New Roman" w:hAnsi="Times New Roman"/>
          <w:sz w:val="24"/>
          <w:szCs w:val="24"/>
        </w:rPr>
        <w:t xml:space="preserve">• осуществлять познавательную рефлексию в отношении действий по решению учебных и познавательных задач; </w:t>
      </w:r>
    </w:p>
    <w:p w:rsidR="00D94AFA" w:rsidRDefault="00D94AFA" w:rsidP="00D94AFA">
      <w:pPr>
        <w:spacing w:after="0" w:line="240" w:lineRule="auto"/>
        <w:rPr>
          <w:rFonts w:ascii="Times New Roman" w:hAnsi="Times New Roman"/>
          <w:sz w:val="24"/>
          <w:szCs w:val="24"/>
        </w:rPr>
      </w:pPr>
      <w:r w:rsidRPr="00ED5C1C">
        <w:rPr>
          <w:rFonts w:ascii="Times New Roman" w:hAnsi="Times New Roman"/>
          <w:sz w:val="24"/>
          <w:szCs w:val="24"/>
        </w:rPr>
        <w:t xml:space="preserve">• адекватно оценивать объективную трудность как меру фактического или предполагаемого расхода ресурсов на решение задачи; </w:t>
      </w:r>
    </w:p>
    <w:p w:rsidR="00D94AFA" w:rsidRDefault="00D94AFA" w:rsidP="00D94AFA">
      <w:pPr>
        <w:spacing w:after="0" w:line="240" w:lineRule="auto"/>
        <w:rPr>
          <w:rFonts w:ascii="Times New Roman" w:hAnsi="Times New Roman"/>
          <w:sz w:val="24"/>
          <w:szCs w:val="24"/>
        </w:rPr>
      </w:pPr>
      <w:r w:rsidRPr="00ED5C1C">
        <w:rPr>
          <w:rFonts w:ascii="Times New Roman" w:hAnsi="Times New Roman"/>
          <w:sz w:val="24"/>
          <w:szCs w:val="24"/>
        </w:rPr>
        <w:t xml:space="preserve">• адекватно оценивать свои возможности достижения цели определённой сложности в различных сферах самостоятельной деятельности; </w:t>
      </w:r>
    </w:p>
    <w:p w:rsidR="00D94AFA" w:rsidRDefault="00D94AFA" w:rsidP="00D94AFA">
      <w:pPr>
        <w:spacing w:after="0" w:line="240" w:lineRule="auto"/>
        <w:rPr>
          <w:rFonts w:ascii="Times New Roman" w:hAnsi="Times New Roman"/>
          <w:sz w:val="24"/>
          <w:szCs w:val="24"/>
        </w:rPr>
      </w:pPr>
      <w:r>
        <w:rPr>
          <w:rFonts w:ascii="Times New Roman" w:hAnsi="Times New Roman"/>
          <w:b/>
          <w:sz w:val="24"/>
          <w:szCs w:val="24"/>
        </w:rPr>
        <w:t xml:space="preserve">                  </w:t>
      </w:r>
      <w:r w:rsidRPr="00ED5C1C">
        <w:rPr>
          <w:rFonts w:ascii="Times New Roman" w:hAnsi="Times New Roman"/>
          <w:b/>
          <w:sz w:val="24"/>
          <w:szCs w:val="24"/>
        </w:rPr>
        <w:t>Коммуникативные универсальные учебные действия</w:t>
      </w:r>
      <w:r w:rsidRPr="00ED5C1C">
        <w:rPr>
          <w:rFonts w:ascii="Times New Roman" w:hAnsi="Times New Roman"/>
          <w:sz w:val="24"/>
          <w:szCs w:val="24"/>
        </w:rPr>
        <w:t xml:space="preserve"> </w:t>
      </w:r>
    </w:p>
    <w:p w:rsidR="00D94AFA" w:rsidRDefault="00D94AFA" w:rsidP="00D94AFA">
      <w:pPr>
        <w:spacing w:after="0" w:line="240" w:lineRule="auto"/>
        <w:rPr>
          <w:rFonts w:ascii="Times New Roman" w:hAnsi="Times New Roman"/>
          <w:sz w:val="24"/>
          <w:szCs w:val="24"/>
        </w:rPr>
      </w:pPr>
      <w:r>
        <w:rPr>
          <w:rFonts w:ascii="Times New Roman" w:hAnsi="Times New Roman"/>
          <w:b/>
          <w:sz w:val="24"/>
          <w:szCs w:val="24"/>
        </w:rPr>
        <w:t xml:space="preserve">Ученик 10 </w:t>
      </w:r>
      <w:r w:rsidRPr="00ED5C1C">
        <w:rPr>
          <w:rFonts w:ascii="Times New Roman" w:hAnsi="Times New Roman"/>
          <w:b/>
          <w:sz w:val="24"/>
          <w:szCs w:val="24"/>
        </w:rPr>
        <w:t>класса научится</w:t>
      </w:r>
      <w:r w:rsidRPr="00ED5C1C">
        <w:rPr>
          <w:rFonts w:ascii="Times New Roman" w:hAnsi="Times New Roman"/>
          <w:sz w:val="24"/>
          <w:szCs w:val="24"/>
        </w:rPr>
        <w:t>:</w:t>
      </w:r>
    </w:p>
    <w:p w:rsidR="00D94AFA" w:rsidRDefault="00D94AFA" w:rsidP="00D94AFA">
      <w:pPr>
        <w:spacing w:after="0" w:line="240" w:lineRule="auto"/>
        <w:rPr>
          <w:rFonts w:ascii="Times New Roman" w:hAnsi="Times New Roman"/>
          <w:sz w:val="24"/>
          <w:szCs w:val="24"/>
        </w:rPr>
      </w:pPr>
      <w:r w:rsidRPr="00ED5C1C">
        <w:rPr>
          <w:rFonts w:ascii="Times New Roman" w:hAnsi="Times New Roman"/>
          <w:sz w:val="24"/>
          <w:szCs w:val="24"/>
        </w:rPr>
        <w:t xml:space="preserve"> • учитывать разные мнения и стремиться к координации различных позиций в сотрудничестве; </w:t>
      </w:r>
    </w:p>
    <w:p w:rsidR="00D94AFA" w:rsidRDefault="00D94AFA" w:rsidP="00D94AFA">
      <w:pPr>
        <w:spacing w:after="0" w:line="240" w:lineRule="auto"/>
        <w:rPr>
          <w:rFonts w:ascii="Times New Roman" w:hAnsi="Times New Roman"/>
          <w:sz w:val="24"/>
          <w:szCs w:val="24"/>
        </w:rPr>
      </w:pPr>
      <w:r w:rsidRPr="00ED5C1C">
        <w:rPr>
          <w:rFonts w:ascii="Times New Roman" w:hAnsi="Times New Roman"/>
          <w:sz w:val="24"/>
          <w:szCs w:val="24"/>
        </w:rPr>
        <w:t>• устанавливать и сравнивать разные точки зрения, прежде чем принимать решения и делать выбор;</w:t>
      </w:r>
    </w:p>
    <w:p w:rsidR="00D94AFA" w:rsidRDefault="00D94AFA" w:rsidP="00D94AFA">
      <w:pPr>
        <w:spacing w:after="0" w:line="240" w:lineRule="auto"/>
        <w:rPr>
          <w:rFonts w:ascii="Times New Roman" w:hAnsi="Times New Roman"/>
          <w:sz w:val="24"/>
          <w:szCs w:val="24"/>
        </w:rPr>
      </w:pPr>
      <w:r w:rsidRPr="00ED5C1C">
        <w:rPr>
          <w:rFonts w:ascii="Times New Roman" w:hAnsi="Times New Roman"/>
          <w:sz w:val="24"/>
          <w:szCs w:val="24"/>
        </w:rPr>
        <w:t>• аргументировать свою точку зрения, спорить и отстаивать свою позицию не враждебным для оппонентов образом;</w:t>
      </w:r>
    </w:p>
    <w:p w:rsidR="00D94AFA" w:rsidRDefault="00D94AFA" w:rsidP="00D94AFA">
      <w:pPr>
        <w:spacing w:after="0" w:line="240" w:lineRule="auto"/>
        <w:rPr>
          <w:rFonts w:ascii="Times New Roman" w:hAnsi="Times New Roman"/>
          <w:sz w:val="24"/>
          <w:szCs w:val="24"/>
        </w:rPr>
      </w:pPr>
      <w:r w:rsidRPr="00ED5C1C">
        <w:rPr>
          <w:rFonts w:ascii="Times New Roman" w:hAnsi="Times New Roman"/>
          <w:sz w:val="24"/>
          <w:szCs w:val="24"/>
        </w:rPr>
        <w:t xml:space="preserve">• задавать вопросы, необходимые для организации собственной деятельности и сотрудничества с партнёром; </w:t>
      </w:r>
    </w:p>
    <w:p w:rsidR="00D94AFA" w:rsidRDefault="00D94AFA" w:rsidP="00D94AFA">
      <w:pPr>
        <w:spacing w:after="0" w:line="240" w:lineRule="auto"/>
        <w:rPr>
          <w:rFonts w:ascii="Times New Roman" w:hAnsi="Times New Roman"/>
          <w:sz w:val="24"/>
          <w:szCs w:val="24"/>
        </w:rPr>
      </w:pPr>
      <w:r w:rsidRPr="00ED5C1C">
        <w:rPr>
          <w:rFonts w:ascii="Times New Roman" w:hAnsi="Times New Roman"/>
          <w:sz w:val="24"/>
          <w:szCs w:val="24"/>
        </w:rPr>
        <w:t>• осуществлять взаимный контроль и оказывать в сотрудничестве необходимую взаимопомощь;</w:t>
      </w:r>
    </w:p>
    <w:p w:rsidR="00D94AFA" w:rsidRDefault="00D94AFA" w:rsidP="00D94AFA">
      <w:pPr>
        <w:spacing w:after="0" w:line="240" w:lineRule="auto"/>
        <w:rPr>
          <w:rFonts w:ascii="Times New Roman" w:hAnsi="Times New Roman"/>
          <w:sz w:val="24"/>
          <w:szCs w:val="24"/>
        </w:rPr>
      </w:pPr>
      <w:r w:rsidRPr="00ED5C1C">
        <w:rPr>
          <w:rFonts w:ascii="Times New Roman" w:hAnsi="Times New Roman"/>
          <w:sz w:val="24"/>
          <w:szCs w:val="24"/>
        </w:rPr>
        <w:t xml:space="preserve">• работать в группе — устанавливать рабочие отношения, эффективно сотрудничать и способствовать продуктивной кооперации; интегрироваться в группу сверстников и строить продуктивное взаимодействие со сверстниками и взрослыми; </w:t>
      </w:r>
    </w:p>
    <w:p w:rsidR="00D94AFA" w:rsidRDefault="00D94AFA" w:rsidP="00D94AFA">
      <w:pPr>
        <w:spacing w:after="0" w:line="240" w:lineRule="auto"/>
        <w:rPr>
          <w:rFonts w:ascii="Times New Roman" w:hAnsi="Times New Roman"/>
          <w:sz w:val="24"/>
          <w:szCs w:val="24"/>
        </w:rPr>
      </w:pPr>
      <w:r>
        <w:rPr>
          <w:rFonts w:ascii="Times New Roman" w:hAnsi="Times New Roman"/>
          <w:b/>
          <w:sz w:val="24"/>
          <w:szCs w:val="24"/>
        </w:rPr>
        <w:t>Ученик 10-11</w:t>
      </w:r>
      <w:r w:rsidRPr="00ED5C1C">
        <w:rPr>
          <w:rFonts w:ascii="Times New Roman" w:hAnsi="Times New Roman"/>
          <w:b/>
          <w:sz w:val="24"/>
          <w:szCs w:val="24"/>
        </w:rPr>
        <w:t xml:space="preserve"> класса получит возможность научиться:</w:t>
      </w:r>
      <w:r w:rsidRPr="00ED5C1C">
        <w:rPr>
          <w:rFonts w:ascii="Times New Roman" w:hAnsi="Times New Roman"/>
          <w:sz w:val="24"/>
          <w:szCs w:val="24"/>
        </w:rPr>
        <w:t xml:space="preserve"> </w:t>
      </w:r>
    </w:p>
    <w:p w:rsidR="00D94AFA" w:rsidRDefault="00D94AFA" w:rsidP="00D94AFA">
      <w:pPr>
        <w:spacing w:after="0" w:line="240" w:lineRule="auto"/>
        <w:rPr>
          <w:rFonts w:ascii="Times New Roman" w:hAnsi="Times New Roman"/>
          <w:sz w:val="24"/>
          <w:szCs w:val="24"/>
        </w:rPr>
      </w:pPr>
      <w:r w:rsidRPr="00ED5C1C">
        <w:rPr>
          <w:rFonts w:ascii="Times New Roman" w:hAnsi="Times New Roman"/>
          <w:sz w:val="24"/>
          <w:szCs w:val="24"/>
        </w:rPr>
        <w:t>• учитывать разные мнения и интересы и обосновывать собственную позицию;</w:t>
      </w:r>
    </w:p>
    <w:p w:rsidR="00D94AFA" w:rsidRDefault="00D94AFA" w:rsidP="00D94AFA">
      <w:pPr>
        <w:spacing w:after="0" w:line="240" w:lineRule="auto"/>
        <w:rPr>
          <w:rFonts w:ascii="Times New Roman" w:hAnsi="Times New Roman"/>
          <w:sz w:val="24"/>
          <w:szCs w:val="24"/>
        </w:rPr>
      </w:pPr>
      <w:r w:rsidRPr="00ED5C1C">
        <w:rPr>
          <w:rFonts w:ascii="Times New Roman" w:hAnsi="Times New Roman"/>
          <w:sz w:val="24"/>
          <w:szCs w:val="24"/>
        </w:rPr>
        <w:t xml:space="preserve"> • понимать относительность мнений и подходов к решению проблемы;</w:t>
      </w:r>
    </w:p>
    <w:p w:rsidR="00D94AFA" w:rsidRDefault="00D94AFA" w:rsidP="00D94AFA">
      <w:pPr>
        <w:spacing w:after="0" w:line="240" w:lineRule="auto"/>
        <w:rPr>
          <w:rFonts w:ascii="Times New Roman" w:hAnsi="Times New Roman"/>
          <w:b/>
          <w:sz w:val="24"/>
          <w:szCs w:val="24"/>
        </w:rPr>
      </w:pPr>
      <w:r w:rsidRPr="00ED5C1C">
        <w:rPr>
          <w:rFonts w:ascii="Times New Roman" w:hAnsi="Times New Roman"/>
          <w:b/>
          <w:sz w:val="24"/>
          <w:szCs w:val="24"/>
        </w:rPr>
        <w:t xml:space="preserve"> </w:t>
      </w:r>
      <w:r>
        <w:rPr>
          <w:rFonts w:ascii="Times New Roman" w:hAnsi="Times New Roman"/>
          <w:b/>
          <w:sz w:val="24"/>
          <w:szCs w:val="24"/>
        </w:rPr>
        <w:t xml:space="preserve">                    </w:t>
      </w:r>
      <w:r w:rsidRPr="00ED5C1C">
        <w:rPr>
          <w:rFonts w:ascii="Times New Roman" w:hAnsi="Times New Roman"/>
          <w:b/>
          <w:sz w:val="24"/>
          <w:szCs w:val="24"/>
        </w:rPr>
        <w:t>Познавательные универсальные учебные действия</w:t>
      </w:r>
    </w:p>
    <w:p w:rsidR="00D94AFA" w:rsidRDefault="00D94AFA" w:rsidP="00D94AFA">
      <w:pPr>
        <w:spacing w:after="0" w:line="240" w:lineRule="auto"/>
        <w:rPr>
          <w:rFonts w:ascii="Times New Roman" w:hAnsi="Times New Roman"/>
          <w:b/>
          <w:sz w:val="24"/>
          <w:szCs w:val="24"/>
        </w:rPr>
      </w:pPr>
      <w:r>
        <w:rPr>
          <w:rFonts w:ascii="Times New Roman" w:hAnsi="Times New Roman"/>
          <w:b/>
          <w:sz w:val="24"/>
          <w:szCs w:val="24"/>
        </w:rPr>
        <w:t xml:space="preserve"> Ученик 10-11</w:t>
      </w:r>
      <w:r w:rsidRPr="00ED5C1C">
        <w:rPr>
          <w:rFonts w:ascii="Times New Roman" w:hAnsi="Times New Roman"/>
          <w:b/>
          <w:sz w:val="24"/>
          <w:szCs w:val="24"/>
        </w:rPr>
        <w:t xml:space="preserve"> класса научится:</w:t>
      </w:r>
    </w:p>
    <w:p w:rsidR="00D94AFA" w:rsidRDefault="00D94AFA" w:rsidP="00D94AFA">
      <w:pPr>
        <w:spacing w:after="0" w:line="240" w:lineRule="auto"/>
      </w:pPr>
      <w:r w:rsidRPr="00ED5C1C">
        <w:rPr>
          <w:rFonts w:ascii="Times New Roman" w:hAnsi="Times New Roman"/>
          <w:sz w:val="24"/>
          <w:szCs w:val="24"/>
        </w:rPr>
        <w:t xml:space="preserve"> • осуществлять расширенный поиск информации с использованием ресурсов библиотек и Интернета;</w:t>
      </w:r>
      <w:r w:rsidRPr="00ED5C1C">
        <w:t xml:space="preserve"> </w:t>
      </w:r>
    </w:p>
    <w:p w:rsidR="00D94AFA" w:rsidRDefault="00D94AFA" w:rsidP="00D94AFA">
      <w:pPr>
        <w:spacing w:after="0" w:line="240" w:lineRule="auto"/>
        <w:rPr>
          <w:rFonts w:ascii="Times New Roman" w:hAnsi="Times New Roman"/>
          <w:sz w:val="24"/>
          <w:szCs w:val="24"/>
        </w:rPr>
      </w:pPr>
      <w:r w:rsidRPr="00ED5C1C">
        <w:rPr>
          <w:rFonts w:ascii="Times New Roman" w:hAnsi="Times New Roman"/>
          <w:sz w:val="24"/>
          <w:szCs w:val="24"/>
        </w:rPr>
        <w:t>• создавать и преобразовывать модели и схемы для решения задач;</w:t>
      </w:r>
    </w:p>
    <w:p w:rsidR="00D94AFA" w:rsidRDefault="00D94AFA" w:rsidP="00D94AFA">
      <w:pPr>
        <w:spacing w:after="0" w:line="240" w:lineRule="auto"/>
        <w:rPr>
          <w:rFonts w:ascii="Times New Roman" w:hAnsi="Times New Roman"/>
          <w:sz w:val="24"/>
          <w:szCs w:val="24"/>
        </w:rPr>
      </w:pPr>
      <w:r w:rsidRPr="00ED5C1C">
        <w:rPr>
          <w:rFonts w:ascii="Times New Roman" w:hAnsi="Times New Roman"/>
          <w:sz w:val="24"/>
          <w:szCs w:val="24"/>
        </w:rPr>
        <w:t xml:space="preserve">• осуществлять выбор наиболее эффективных способов решения задач в зависимости от конкретных условий; </w:t>
      </w:r>
    </w:p>
    <w:p w:rsidR="00D94AFA" w:rsidRDefault="00D94AFA" w:rsidP="00D94AFA">
      <w:pPr>
        <w:spacing w:after="0" w:line="240" w:lineRule="auto"/>
        <w:rPr>
          <w:rFonts w:ascii="Times New Roman" w:hAnsi="Times New Roman"/>
          <w:sz w:val="24"/>
          <w:szCs w:val="24"/>
        </w:rPr>
      </w:pPr>
      <w:r>
        <w:rPr>
          <w:rFonts w:ascii="Times New Roman" w:hAnsi="Times New Roman"/>
          <w:b/>
          <w:sz w:val="24"/>
          <w:szCs w:val="24"/>
        </w:rPr>
        <w:t>Ученик 10</w:t>
      </w:r>
      <w:r w:rsidRPr="00862CB2">
        <w:rPr>
          <w:rFonts w:ascii="Times New Roman" w:hAnsi="Times New Roman"/>
          <w:b/>
          <w:sz w:val="24"/>
          <w:szCs w:val="24"/>
        </w:rPr>
        <w:t xml:space="preserve"> </w:t>
      </w:r>
      <w:r>
        <w:rPr>
          <w:rFonts w:ascii="Times New Roman" w:hAnsi="Times New Roman"/>
          <w:b/>
          <w:sz w:val="24"/>
          <w:szCs w:val="24"/>
        </w:rPr>
        <w:t>-11</w:t>
      </w:r>
      <w:r w:rsidRPr="00862CB2">
        <w:rPr>
          <w:rFonts w:ascii="Times New Roman" w:hAnsi="Times New Roman"/>
          <w:b/>
          <w:sz w:val="24"/>
          <w:szCs w:val="24"/>
        </w:rPr>
        <w:t>класса получит возможность научиться</w:t>
      </w:r>
      <w:r w:rsidRPr="00ED5C1C">
        <w:rPr>
          <w:rFonts w:ascii="Times New Roman" w:hAnsi="Times New Roman"/>
          <w:sz w:val="24"/>
          <w:szCs w:val="24"/>
        </w:rPr>
        <w:t xml:space="preserve">: </w:t>
      </w:r>
    </w:p>
    <w:p w:rsidR="00D94AFA" w:rsidRDefault="00D94AFA" w:rsidP="00D94AFA">
      <w:pPr>
        <w:spacing w:after="0" w:line="240" w:lineRule="auto"/>
        <w:rPr>
          <w:rFonts w:ascii="Times New Roman" w:hAnsi="Times New Roman"/>
          <w:sz w:val="24"/>
          <w:szCs w:val="24"/>
        </w:rPr>
      </w:pPr>
      <w:r w:rsidRPr="00ED5C1C">
        <w:rPr>
          <w:rFonts w:ascii="Times New Roman" w:hAnsi="Times New Roman"/>
          <w:sz w:val="24"/>
          <w:szCs w:val="24"/>
        </w:rPr>
        <w:t xml:space="preserve">• основам рефлексивного чтения; </w:t>
      </w:r>
    </w:p>
    <w:p w:rsidR="00D94AFA" w:rsidRDefault="00D94AFA" w:rsidP="00D94AFA">
      <w:pPr>
        <w:spacing w:after="0" w:line="240" w:lineRule="auto"/>
        <w:rPr>
          <w:rFonts w:ascii="Times New Roman" w:hAnsi="Times New Roman"/>
          <w:sz w:val="24"/>
          <w:szCs w:val="24"/>
        </w:rPr>
      </w:pPr>
      <w:r w:rsidRPr="00ED5C1C">
        <w:rPr>
          <w:rFonts w:ascii="Times New Roman" w:hAnsi="Times New Roman"/>
          <w:sz w:val="24"/>
          <w:szCs w:val="24"/>
        </w:rPr>
        <w:lastRenderedPageBreak/>
        <w:t xml:space="preserve">• ставить проблему, аргументировать её актуальность; </w:t>
      </w:r>
    </w:p>
    <w:p w:rsidR="00D94AFA" w:rsidRDefault="00D94AFA" w:rsidP="00D94AFA">
      <w:pPr>
        <w:spacing w:after="0" w:line="240" w:lineRule="auto"/>
        <w:rPr>
          <w:rFonts w:ascii="Times New Roman" w:hAnsi="Times New Roman"/>
          <w:sz w:val="24"/>
          <w:szCs w:val="24"/>
        </w:rPr>
      </w:pPr>
      <w:r w:rsidRPr="00ED5C1C">
        <w:rPr>
          <w:rFonts w:ascii="Times New Roman" w:hAnsi="Times New Roman"/>
          <w:sz w:val="24"/>
          <w:szCs w:val="24"/>
        </w:rPr>
        <w:t>• самостоятельно проводить исследование на основе применения методов наблюдения и эксперимента</w:t>
      </w:r>
    </w:p>
    <w:p w:rsidR="00D94AFA" w:rsidRDefault="00D94AFA" w:rsidP="00D94AFA">
      <w:pPr>
        <w:spacing w:after="0" w:line="240" w:lineRule="auto"/>
        <w:rPr>
          <w:rFonts w:ascii="Times New Roman" w:hAnsi="Times New Roman"/>
          <w:b/>
          <w:sz w:val="24"/>
          <w:szCs w:val="24"/>
        </w:rPr>
      </w:pPr>
      <w:r w:rsidRPr="00862CB2">
        <w:rPr>
          <w:rFonts w:ascii="Times New Roman" w:hAnsi="Times New Roman"/>
          <w:b/>
          <w:sz w:val="24"/>
          <w:szCs w:val="24"/>
        </w:rPr>
        <w:t xml:space="preserve"> </w:t>
      </w:r>
      <w:r>
        <w:rPr>
          <w:rFonts w:ascii="Times New Roman" w:hAnsi="Times New Roman"/>
          <w:b/>
          <w:sz w:val="24"/>
          <w:szCs w:val="24"/>
        </w:rPr>
        <w:t xml:space="preserve">                                                            </w:t>
      </w:r>
      <w:r w:rsidRPr="00862CB2">
        <w:rPr>
          <w:rFonts w:ascii="Times New Roman" w:hAnsi="Times New Roman"/>
          <w:b/>
          <w:sz w:val="24"/>
          <w:szCs w:val="24"/>
        </w:rPr>
        <w:t xml:space="preserve">Предметные: </w:t>
      </w:r>
    </w:p>
    <w:p w:rsidR="00D94AFA" w:rsidRDefault="00D94AFA" w:rsidP="00D94AFA">
      <w:pPr>
        <w:spacing w:after="0" w:line="240" w:lineRule="auto"/>
        <w:rPr>
          <w:rFonts w:ascii="Times New Roman" w:hAnsi="Times New Roman"/>
          <w:sz w:val="24"/>
          <w:szCs w:val="24"/>
        </w:rPr>
      </w:pPr>
      <w:r>
        <w:rPr>
          <w:rFonts w:ascii="Times New Roman" w:hAnsi="Times New Roman"/>
          <w:b/>
          <w:sz w:val="24"/>
          <w:szCs w:val="24"/>
        </w:rPr>
        <w:t>Ученик 10-11</w:t>
      </w:r>
      <w:r w:rsidRPr="00862CB2">
        <w:rPr>
          <w:rFonts w:ascii="Times New Roman" w:hAnsi="Times New Roman"/>
          <w:b/>
          <w:sz w:val="24"/>
          <w:szCs w:val="24"/>
        </w:rPr>
        <w:t xml:space="preserve"> класса научится:</w:t>
      </w:r>
      <w:r w:rsidRPr="00ED5C1C">
        <w:rPr>
          <w:rFonts w:ascii="Times New Roman" w:hAnsi="Times New Roman"/>
          <w:sz w:val="24"/>
          <w:szCs w:val="24"/>
        </w:rPr>
        <w:t xml:space="preserve"> </w:t>
      </w:r>
    </w:p>
    <w:p w:rsidR="00D94AFA" w:rsidRDefault="00D94AFA" w:rsidP="00D94AFA">
      <w:pPr>
        <w:spacing w:after="0" w:line="240" w:lineRule="auto"/>
        <w:rPr>
          <w:rFonts w:ascii="Times New Roman" w:hAnsi="Times New Roman"/>
          <w:sz w:val="24"/>
          <w:szCs w:val="24"/>
        </w:rPr>
      </w:pPr>
      <w:r w:rsidRPr="00ED5C1C">
        <w:rPr>
          <w:rFonts w:ascii="Times New Roman" w:hAnsi="Times New Roman"/>
          <w:sz w:val="24"/>
          <w:szCs w:val="24"/>
        </w:rPr>
        <w:t xml:space="preserve">· владеть качествами хорошей речи (точность, логичность, чистота, выразительность, уместность, богатство); </w:t>
      </w:r>
    </w:p>
    <w:p w:rsidR="00D94AFA" w:rsidRDefault="00D94AFA" w:rsidP="00D94AFA">
      <w:pPr>
        <w:spacing w:after="0" w:line="240" w:lineRule="auto"/>
        <w:rPr>
          <w:rFonts w:ascii="Times New Roman" w:hAnsi="Times New Roman"/>
          <w:sz w:val="24"/>
          <w:szCs w:val="24"/>
        </w:rPr>
      </w:pPr>
      <w:r w:rsidRPr="00ED5C1C">
        <w:rPr>
          <w:rFonts w:ascii="Times New Roman" w:hAnsi="Times New Roman"/>
          <w:sz w:val="24"/>
          <w:szCs w:val="24"/>
        </w:rPr>
        <w:t>· моделировать речевое поведение в соответствии с задачами общения;</w:t>
      </w:r>
    </w:p>
    <w:p w:rsidR="00D94AFA" w:rsidRDefault="00D94AFA" w:rsidP="00D94AFA">
      <w:pPr>
        <w:spacing w:after="0" w:line="240" w:lineRule="auto"/>
        <w:rPr>
          <w:rFonts w:ascii="Times New Roman" w:hAnsi="Times New Roman"/>
          <w:sz w:val="24"/>
          <w:szCs w:val="24"/>
        </w:rPr>
      </w:pPr>
      <w:r w:rsidRPr="00ED5C1C">
        <w:rPr>
          <w:rFonts w:ascii="Times New Roman" w:hAnsi="Times New Roman"/>
          <w:sz w:val="24"/>
          <w:szCs w:val="24"/>
        </w:rPr>
        <w:t xml:space="preserve">· расширять сведения о нормах речевого поведения в различных сферах общения; </w:t>
      </w:r>
    </w:p>
    <w:p w:rsidR="00D94AFA" w:rsidRDefault="00D94AFA" w:rsidP="00D94AFA">
      <w:pPr>
        <w:spacing w:after="0" w:line="240" w:lineRule="auto"/>
        <w:rPr>
          <w:rFonts w:ascii="Times New Roman" w:hAnsi="Times New Roman"/>
          <w:sz w:val="24"/>
          <w:szCs w:val="24"/>
        </w:rPr>
      </w:pPr>
      <w:r w:rsidRPr="00ED5C1C">
        <w:rPr>
          <w:rFonts w:ascii="Times New Roman" w:hAnsi="Times New Roman"/>
          <w:sz w:val="24"/>
          <w:szCs w:val="24"/>
        </w:rPr>
        <w:t>· совершенствовать умение осуществлять речевой самоконтроль, находить грамматические и речевые ошибки, недочёты и исправлять их;</w:t>
      </w:r>
    </w:p>
    <w:p w:rsidR="00D94AFA" w:rsidRDefault="00D94AFA" w:rsidP="00D94AFA">
      <w:pPr>
        <w:spacing w:after="0" w:line="240" w:lineRule="auto"/>
        <w:rPr>
          <w:rFonts w:ascii="Times New Roman" w:hAnsi="Times New Roman"/>
          <w:sz w:val="24"/>
          <w:szCs w:val="24"/>
        </w:rPr>
      </w:pPr>
      <w:r w:rsidRPr="00ED5C1C">
        <w:rPr>
          <w:rFonts w:ascii="Times New Roman" w:hAnsi="Times New Roman"/>
          <w:sz w:val="24"/>
          <w:szCs w:val="24"/>
        </w:rPr>
        <w:t>· работать над расширением словарного запаса;</w:t>
      </w:r>
    </w:p>
    <w:p w:rsidR="00D94AFA" w:rsidRDefault="00D94AFA" w:rsidP="00D94AFA">
      <w:pPr>
        <w:spacing w:after="0" w:line="240" w:lineRule="auto"/>
        <w:rPr>
          <w:rFonts w:ascii="Times New Roman" w:hAnsi="Times New Roman"/>
          <w:sz w:val="24"/>
          <w:szCs w:val="24"/>
        </w:rPr>
      </w:pPr>
      <w:r w:rsidRPr="00ED5C1C">
        <w:rPr>
          <w:rFonts w:ascii="Times New Roman" w:hAnsi="Times New Roman"/>
          <w:sz w:val="24"/>
          <w:szCs w:val="24"/>
        </w:rPr>
        <w:t>· применять полученные знания и умения в повседневной речевой практике, создавая устные и письменные высказывания и соблюдая разные виды языковых норм.</w:t>
      </w:r>
    </w:p>
    <w:p w:rsidR="00D94AFA" w:rsidRDefault="00D94AFA" w:rsidP="00D94AFA">
      <w:pPr>
        <w:spacing w:after="0" w:line="240" w:lineRule="auto"/>
        <w:rPr>
          <w:rFonts w:ascii="Times New Roman" w:hAnsi="Times New Roman"/>
          <w:sz w:val="24"/>
          <w:szCs w:val="24"/>
        </w:rPr>
      </w:pPr>
      <w:r>
        <w:rPr>
          <w:rFonts w:ascii="Times New Roman" w:hAnsi="Times New Roman"/>
          <w:b/>
          <w:sz w:val="24"/>
          <w:szCs w:val="24"/>
        </w:rPr>
        <w:t xml:space="preserve"> Ученик 10-11</w:t>
      </w:r>
      <w:r w:rsidRPr="00862CB2">
        <w:rPr>
          <w:rFonts w:ascii="Times New Roman" w:hAnsi="Times New Roman"/>
          <w:b/>
          <w:sz w:val="24"/>
          <w:szCs w:val="24"/>
        </w:rPr>
        <w:t xml:space="preserve"> класса получит возможность научиться: иметь представление:</w:t>
      </w:r>
      <w:r w:rsidRPr="00ED5C1C">
        <w:rPr>
          <w:rFonts w:ascii="Times New Roman" w:hAnsi="Times New Roman"/>
          <w:sz w:val="24"/>
          <w:szCs w:val="24"/>
        </w:rPr>
        <w:t xml:space="preserve"> </w:t>
      </w:r>
    </w:p>
    <w:p w:rsidR="00D94AFA" w:rsidRDefault="00D94AFA" w:rsidP="00D94AFA">
      <w:pPr>
        <w:spacing w:after="0" w:line="240" w:lineRule="auto"/>
        <w:rPr>
          <w:rFonts w:ascii="Times New Roman" w:hAnsi="Times New Roman"/>
          <w:sz w:val="24"/>
          <w:szCs w:val="24"/>
        </w:rPr>
      </w:pPr>
      <w:r w:rsidRPr="00ED5C1C">
        <w:rPr>
          <w:rFonts w:ascii="Times New Roman" w:hAnsi="Times New Roman"/>
          <w:sz w:val="24"/>
          <w:szCs w:val="24"/>
        </w:rPr>
        <w:t>- о роли слова, русского языка в формировании и выражении мыслей и чувств, самовыражения и развития творческих способностей;</w:t>
      </w:r>
    </w:p>
    <w:p w:rsidR="00D94AFA" w:rsidRDefault="00D94AFA" w:rsidP="00D94AFA">
      <w:pPr>
        <w:spacing w:after="0" w:line="240" w:lineRule="auto"/>
        <w:rPr>
          <w:rFonts w:ascii="Times New Roman" w:hAnsi="Times New Roman"/>
          <w:sz w:val="24"/>
          <w:szCs w:val="24"/>
        </w:rPr>
      </w:pPr>
      <w:r w:rsidRPr="00ED5C1C">
        <w:rPr>
          <w:rFonts w:ascii="Times New Roman" w:hAnsi="Times New Roman"/>
          <w:sz w:val="24"/>
          <w:szCs w:val="24"/>
        </w:rPr>
        <w:t xml:space="preserve">- о нормах русского литературного языка (орфоэпических, лексических, грамматических) и правилах речевого этикета; </w:t>
      </w:r>
    </w:p>
    <w:p w:rsidR="00D94AFA" w:rsidRDefault="00D94AFA" w:rsidP="00D94AFA">
      <w:pPr>
        <w:spacing w:after="0" w:line="240" w:lineRule="auto"/>
        <w:rPr>
          <w:rFonts w:ascii="Times New Roman" w:hAnsi="Times New Roman"/>
          <w:sz w:val="24"/>
          <w:szCs w:val="24"/>
        </w:rPr>
      </w:pPr>
      <w:r w:rsidRPr="00ED5C1C">
        <w:rPr>
          <w:rFonts w:ascii="Times New Roman" w:hAnsi="Times New Roman"/>
          <w:sz w:val="24"/>
          <w:szCs w:val="24"/>
        </w:rPr>
        <w:t xml:space="preserve">- о нормах речевого поведения в различных сферах общения. определять: </w:t>
      </w:r>
    </w:p>
    <w:p w:rsidR="00D94AFA" w:rsidRDefault="00D94AFA" w:rsidP="00D94AFA">
      <w:pPr>
        <w:spacing w:after="0" w:line="240" w:lineRule="auto"/>
        <w:rPr>
          <w:rFonts w:ascii="Times New Roman" w:hAnsi="Times New Roman"/>
          <w:sz w:val="24"/>
          <w:szCs w:val="24"/>
        </w:rPr>
      </w:pPr>
      <w:r w:rsidRPr="00ED5C1C">
        <w:rPr>
          <w:rFonts w:ascii="Times New Roman" w:hAnsi="Times New Roman"/>
          <w:sz w:val="24"/>
          <w:szCs w:val="24"/>
        </w:rPr>
        <w:t xml:space="preserve">- основные понятия культуры речи, основные качества речи; </w:t>
      </w:r>
    </w:p>
    <w:p w:rsidR="00D94AFA" w:rsidRDefault="00D94AFA" w:rsidP="00D94AFA">
      <w:pPr>
        <w:spacing w:after="0" w:line="240" w:lineRule="auto"/>
        <w:rPr>
          <w:rFonts w:ascii="Times New Roman" w:hAnsi="Times New Roman"/>
          <w:sz w:val="24"/>
          <w:szCs w:val="24"/>
        </w:rPr>
      </w:pPr>
      <w:r w:rsidRPr="00ED5C1C">
        <w:rPr>
          <w:rFonts w:ascii="Times New Roman" w:hAnsi="Times New Roman"/>
          <w:sz w:val="24"/>
          <w:szCs w:val="24"/>
        </w:rPr>
        <w:t>- показатели индивидуальной культуры человека;</w:t>
      </w:r>
    </w:p>
    <w:p w:rsidR="00D94AFA" w:rsidRDefault="00D94AFA" w:rsidP="00D94AFA">
      <w:pPr>
        <w:spacing w:after="0" w:line="240" w:lineRule="auto"/>
        <w:rPr>
          <w:rFonts w:ascii="Times New Roman" w:hAnsi="Times New Roman"/>
          <w:sz w:val="24"/>
          <w:szCs w:val="24"/>
        </w:rPr>
      </w:pPr>
      <w:r w:rsidRPr="00ED5C1C">
        <w:rPr>
          <w:rFonts w:ascii="Times New Roman" w:hAnsi="Times New Roman"/>
          <w:sz w:val="24"/>
          <w:szCs w:val="24"/>
        </w:rPr>
        <w:t>- языковые средства для успешного решения коммуникативных задач (диалог, устные монологические высказывания, письменные тексты) с учетом особенностей разных видов речи и ситуаций общения;</w:t>
      </w:r>
    </w:p>
    <w:p w:rsidR="00D94AFA" w:rsidRDefault="00D94AFA" w:rsidP="00D94AFA">
      <w:pPr>
        <w:spacing w:after="0" w:line="240" w:lineRule="auto"/>
        <w:rPr>
          <w:rFonts w:ascii="Times New Roman" w:hAnsi="Times New Roman"/>
          <w:sz w:val="24"/>
          <w:szCs w:val="24"/>
        </w:rPr>
      </w:pPr>
      <w:r w:rsidRPr="00ED5C1C">
        <w:rPr>
          <w:rFonts w:ascii="Times New Roman" w:hAnsi="Times New Roman"/>
          <w:sz w:val="24"/>
          <w:szCs w:val="24"/>
        </w:rPr>
        <w:t xml:space="preserve"> - изобразительные возможности словообразования, выразительные средства лексики и фразеологии, грамматические средства выразительности речи; </w:t>
      </w:r>
    </w:p>
    <w:p w:rsidR="00D94AFA" w:rsidRDefault="00D94AFA" w:rsidP="00D94AFA">
      <w:pPr>
        <w:spacing w:after="0" w:line="240" w:lineRule="auto"/>
        <w:rPr>
          <w:rFonts w:ascii="Times New Roman" w:hAnsi="Times New Roman"/>
          <w:sz w:val="24"/>
          <w:szCs w:val="24"/>
        </w:rPr>
      </w:pPr>
      <w:r w:rsidRPr="00ED5C1C">
        <w:rPr>
          <w:rFonts w:ascii="Times New Roman" w:hAnsi="Times New Roman"/>
          <w:sz w:val="24"/>
          <w:szCs w:val="24"/>
        </w:rPr>
        <w:t>- основные нормы литературного языка;</w:t>
      </w:r>
    </w:p>
    <w:p w:rsidR="00D94AFA" w:rsidRDefault="00D94AFA" w:rsidP="00D94AFA">
      <w:pPr>
        <w:spacing w:after="0" w:line="240" w:lineRule="auto"/>
        <w:rPr>
          <w:rFonts w:ascii="Times New Roman" w:hAnsi="Times New Roman"/>
          <w:sz w:val="24"/>
          <w:szCs w:val="24"/>
        </w:rPr>
      </w:pPr>
      <w:r w:rsidRPr="00ED5C1C">
        <w:rPr>
          <w:rFonts w:ascii="Times New Roman" w:hAnsi="Times New Roman"/>
          <w:sz w:val="24"/>
          <w:szCs w:val="24"/>
        </w:rPr>
        <w:t xml:space="preserve">- назначение речевого этикета; </w:t>
      </w:r>
    </w:p>
    <w:p w:rsidR="00D94AFA" w:rsidRDefault="00D94AFA" w:rsidP="00D94AFA">
      <w:pPr>
        <w:spacing w:after="0" w:line="240" w:lineRule="auto"/>
        <w:rPr>
          <w:rFonts w:ascii="Times New Roman" w:hAnsi="Times New Roman"/>
          <w:sz w:val="24"/>
          <w:szCs w:val="24"/>
        </w:rPr>
      </w:pPr>
      <w:r w:rsidRPr="00ED5C1C">
        <w:rPr>
          <w:rFonts w:ascii="Times New Roman" w:hAnsi="Times New Roman"/>
          <w:sz w:val="24"/>
          <w:szCs w:val="24"/>
        </w:rPr>
        <w:t>- значение различных видов словарей в жизни человека.</w:t>
      </w:r>
    </w:p>
    <w:p w:rsidR="00D94AFA" w:rsidRDefault="00D94AFA" w:rsidP="00D94AFA">
      <w:pPr>
        <w:spacing w:after="0" w:line="240" w:lineRule="auto"/>
        <w:rPr>
          <w:rFonts w:ascii="Times New Roman" w:hAnsi="Times New Roman"/>
          <w:sz w:val="24"/>
          <w:szCs w:val="24"/>
        </w:rPr>
      </w:pPr>
      <w:r w:rsidRPr="00ED5C1C">
        <w:rPr>
          <w:rFonts w:ascii="Times New Roman" w:hAnsi="Times New Roman"/>
          <w:sz w:val="24"/>
          <w:szCs w:val="24"/>
        </w:rPr>
        <w:t>- качества хорошей речи (точность, логичность, чистота, выразительность, уместность, богатство).</w:t>
      </w:r>
    </w:p>
    <w:p w:rsidR="00D94AFA" w:rsidRDefault="00D94AFA" w:rsidP="00D94AFA">
      <w:pPr>
        <w:spacing w:after="0" w:line="240" w:lineRule="auto"/>
        <w:rPr>
          <w:rFonts w:ascii="Times New Roman" w:hAnsi="Times New Roman"/>
          <w:sz w:val="24"/>
          <w:szCs w:val="24"/>
        </w:rPr>
      </w:pPr>
    </w:p>
    <w:p w:rsidR="00D94AFA" w:rsidRPr="00110DAC" w:rsidRDefault="00D94AFA" w:rsidP="00D94AFA">
      <w:pPr>
        <w:spacing w:after="0" w:line="240" w:lineRule="auto"/>
        <w:rPr>
          <w:rFonts w:ascii="Times New Roman" w:hAnsi="Times New Roman"/>
          <w:sz w:val="24"/>
          <w:szCs w:val="24"/>
        </w:rPr>
      </w:pPr>
      <w:r w:rsidRPr="00110DAC">
        <w:rPr>
          <w:rFonts w:ascii="Times New Roman" w:hAnsi="Times New Roman"/>
          <w:b/>
          <w:sz w:val="24"/>
          <w:szCs w:val="24"/>
          <w:lang w:val="en-US"/>
        </w:rPr>
        <w:t>C</w:t>
      </w:r>
      <w:proofErr w:type="spellStart"/>
      <w:r w:rsidRPr="00110DAC">
        <w:rPr>
          <w:rFonts w:ascii="Times New Roman" w:hAnsi="Times New Roman"/>
          <w:b/>
          <w:sz w:val="24"/>
          <w:szCs w:val="24"/>
        </w:rPr>
        <w:t>одержание</w:t>
      </w:r>
      <w:proofErr w:type="spellEnd"/>
      <w:r w:rsidRPr="00110DAC">
        <w:rPr>
          <w:rFonts w:ascii="Times New Roman" w:hAnsi="Times New Roman"/>
          <w:b/>
          <w:sz w:val="24"/>
          <w:szCs w:val="24"/>
        </w:rPr>
        <w:t xml:space="preserve"> курса</w:t>
      </w:r>
    </w:p>
    <w:p w:rsidR="00D94AFA" w:rsidRDefault="00D94AFA" w:rsidP="00D94AFA">
      <w:pPr>
        <w:spacing w:after="0" w:line="240" w:lineRule="auto"/>
        <w:rPr>
          <w:rFonts w:ascii="Times New Roman" w:hAnsi="Times New Roman"/>
          <w:sz w:val="24"/>
          <w:szCs w:val="24"/>
        </w:rPr>
      </w:pPr>
      <w:r w:rsidRPr="00862CB2">
        <w:rPr>
          <w:rFonts w:ascii="Times New Roman" w:hAnsi="Times New Roman"/>
          <w:b/>
          <w:sz w:val="24"/>
          <w:szCs w:val="24"/>
        </w:rPr>
        <w:t>Раздел 1. Введение. (1 час)</w:t>
      </w:r>
    </w:p>
    <w:p w:rsidR="00D94AFA" w:rsidRDefault="00D94AFA" w:rsidP="00D94AFA">
      <w:pPr>
        <w:spacing w:after="0" w:line="240" w:lineRule="auto"/>
        <w:rPr>
          <w:rFonts w:ascii="Times New Roman" w:hAnsi="Times New Roman"/>
          <w:sz w:val="24"/>
          <w:szCs w:val="24"/>
        </w:rPr>
      </w:pPr>
      <w:r w:rsidRPr="00862CB2">
        <w:rPr>
          <w:rFonts w:ascii="Times New Roman" w:hAnsi="Times New Roman"/>
          <w:sz w:val="24"/>
          <w:szCs w:val="24"/>
        </w:rPr>
        <w:t xml:space="preserve"> Цели и задачи курса. Структура экзаменационной работы по русскому языку в новой форме и критерии её оценивания. Тренировочные задания по оформлению бланков. </w:t>
      </w:r>
      <w:r w:rsidRPr="00862CB2">
        <w:rPr>
          <w:rFonts w:ascii="Times New Roman" w:hAnsi="Times New Roman"/>
          <w:b/>
          <w:sz w:val="24"/>
          <w:szCs w:val="24"/>
        </w:rPr>
        <w:t>Раздел 2. Построение сжатого изложения. (5 часов)</w:t>
      </w:r>
      <w:r w:rsidRPr="00862CB2">
        <w:rPr>
          <w:rFonts w:ascii="Times New Roman" w:hAnsi="Times New Roman"/>
          <w:sz w:val="24"/>
          <w:szCs w:val="24"/>
        </w:rPr>
        <w:t xml:space="preserve"> </w:t>
      </w:r>
    </w:p>
    <w:p w:rsidR="00D94AFA" w:rsidRDefault="00D94AFA" w:rsidP="00D94AFA">
      <w:pPr>
        <w:spacing w:after="0" w:line="240" w:lineRule="auto"/>
        <w:rPr>
          <w:rFonts w:ascii="Times New Roman" w:hAnsi="Times New Roman"/>
          <w:sz w:val="24"/>
          <w:szCs w:val="24"/>
        </w:rPr>
      </w:pPr>
      <w:r w:rsidRPr="00862CB2">
        <w:rPr>
          <w:rFonts w:ascii="Times New Roman" w:hAnsi="Times New Roman"/>
          <w:sz w:val="24"/>
          <w:szCs w:val="24"/>
        </w:rPr>
        <w:t xml:space="preserve">Сжатое изложение. Содержательные и языковые способы сокращения текста. Построение сжатого изложения. Редактирование изложения. Контроль знаний: построение сжатого изложения. </w:t>
      </w:r>
    </w:p>
    <w:p w:rsidR="00D94AFA" w:rsidRDefault="00D94AFA" w:rsidP="00D94AFA">
      <w:pPr>
        <w:spacing w:after="0" w:line="240" w:lineRule="auto"/>
        <w:rPr>
          <w:rFonts w:ascii="Times New Roman" w:hAnsi="Times New Roman"/>
          <w:sz w:val="24"/>
          <w:szCs w:val="24"/>
        </w:rPr>
      </w:pPr>
      <w:r w:rsidRPr="00862CB2">
        <w:rPr>
          <w:rFonts w:ascii="Times New Roman" w:hAnsi="Times New Roman"/>
          <w:b/>
          <w:sz w:val="24"/>
          <w:szCs w:val="24"/>
        </w:rPr>
        <w:t xml:space="preserve">Раздел 3. </w:t>
      </w:r>
      <w:proofErr w:type="gramStart"/>
      <w:r w:rsidRPr="00862CB2">
        <w:rPr>
          <w:rFonts w:ascii="Times New Roman" w:hAnsi="Times New Roman"/>
          <w:b/>
          <w:sz w:val="24"/>
          <w:szCs w:val="24"/>
        </w:rPr>
        <w:t>Орфография.(</w:t>
      </w:r>
      <w:proofErr w:type="gramEnd"/>
      <w:r w:rsidRPr="00862CB2">
        <w:rPr>
          <w:rFonts w:ascii="Times New Roman" w:hAnsi="Times New Roman"/>
          <w:b/>
          <w:sz w:val="24"/>
          <w:szCs w:val="24"/>
        </w:rPr>
        <w:t xml:space="preserve"> 14 часов)</w:t>
      </w:r>
      <w:r w:rsidRPr="00862CB2">
        <w:rPr>
          <w:rFonts w:ascii="Times New Roman" w:hAnsi="Times New Roman"/>
          <w:sz w:val="24"/>
          <w:szCs w:val="24"/>
        </w:rPr>
        <w:t xml:space="preserve"> </w:t>
      </w:r>
    </w:p>
    <w:p w:rsidR="00D94AFA" w:rsidRDefault="00D94AFA" w:rsidP="00D94AFA">
      <w:pPr>
        <w:spacing w:after="0" w:line="240" w:lineRule="auto"/>
        <w:rPr>
          <w:rFonts w:ascii="Times New Roman" w:hAnsi="Times New Roman"/>
          <w:sz w:val="24"/>
          <w:szCs w:val="24"/>
        </w:rPr>
      </w:pPr>
      <w:r w:rsidRPr="00862CB2">
        <w:rPr>
          <w:rFonts w:ascii="Times New Roman" w:hAnsi="Times New Roman"/>
          <w:sz w:val="24"/>
          <w:szCs w:val="24"/>
        </w:rPr>
        <w:t xml:space="preserve">Орфограммы в корнях слов. Правописание приставок. Правописание суффиксов. Правописание н – </w:t>
      </w:r>
      <w:proofErr w:type="spellStart"/>
      <w:r w:rsidRPr="00862CB2">
        <w:rPr>
          <w:rFonts w:ascii="Times New Roman" w:hAnsi="Times New Roman"/>
          <w:sz w:val="24"/>
          <w:szCs w:val="24"/>
        </w:rPr>
        <w:t>нн</w:t>
      </w:r>
      <w:proofErr w:type="spellEnd"/>
      <w:r w:rsidRPr="00862CB2">
        <w:rPr>
          <w:rFonts w:ascii="Times New Roman" w:hAnsi="Times New Roman"/>
          <w:sz w:val="24"/>
          <w:szCs w:val="24"/>
        </w:rPr>
        <w:t xml:space="preserve"> в различных частях речи. Слитное и раздельное написание НЕ с разными частями речи. Правописание производных предлогов, союзов, частиц. Частицы НЕ-НИ. Текстовые иллюстрации орфографических норм. </w:t>
      </w:r>
    </w:p>
    <w:p w:rsidR="00D94AFA" w:rsidRDefault="00D94AFA" w:rsidP="00D94AFA">
      <w:pPr>
        <w:spacing w:after="0" w:line="240" w:lineRule="auto"/>
        <w:rPr>
          <w:rFonts w:ascii="Times New Roman" w:hAnsi="Times New Roman"/>
          <w:sz w:val="24"/>
          <w:szCs w:val="24"/>
        </w:rPr>
      </w:pPr>
      <w:r w:rsidRPr="00862CB2">
        <w:rPr>
          <w:rFonts w:ascii="Times New Roman" w:hAnsi="Times New Roman"/>
          <w:b/>
          <w:sz w:val="24"/>
          <w:szCs w:val="24"/>
        </w:rPr>
        <w:t>Раздел 4. Пунктуация. (10 часов)</w:t>
      </w:r>
      <w:r w:rsidRPr="00862CB2">
        <w:rPr>
          <w:rFonts w:ascii="Times New Roman" w:hAnsi="Times New Roman"/>
          <w:sz w:val="24"/>
          <w:szCs w:val="24"/>
        </w:rPr>
        <w:t xml:space="preserve"> </w:t>
      </w:r>
    </w:p>
    <w:p w:rsidR="00D94AFA" w:rsidRDefault="00D94AFA" w:rsidP="00D94AFA">
      <w:pPr>
        <w:spacing w:after="0" w:line="240" w:lineRule="auto"/>
        <w:rPr>
          <w:rFonts w:ascii="Times New Roman" w:hAnsi="Times New Roman"/>
          <w:sz w:val="24"/>
          <w:szCs w:val="24"/>
        </w:rPr>
      </w:pPr>
      <w:r w:rsidRPr="00862CB2">
        <w:rPr>
          <w:rFonts w:ascii="Times New Roman" w:hAnsi="Times New Roman"/>
          <w:sz w:val="24"/>
          <w:szCs w:val="24"/>
        </w:rPr>
        <w:t xml:space="preserve">Словосочетание. Предложение. Простое осложнённое предложение. Однородные и неоднородные члены предложения. Сложное предложение. Знаки препинания в простом осложнённом предложении. Знаки препинания в сложносочинённом предложении. Знаки препинания в сложноподчинённом предложении, в предложениях с обособленными обстоятельствами и определениями. Знаки препинания при обращении и прямой речи, оформлении цитат. Тире и двоеточие в предложениях. Текстовые иллюстрации </w:t>
      </w:r>
      <w:r w:rsidRPr="00862CB2">
        <w:rPr>
          <w:rFonts w:ascii="Times New Roman" w:hAnsi="Times New Roman"/>
          <w:sz w:val="24"/>
          <w:szCs w:val="24"/>
        </w:rPr>
        <w:lastRenderedPageBreak/>
        <w:t>синтаксических и пунктуационных норм. Контроль знаний: тренировочные упражнения; тестовые задания в форме ОГЭ.</w:t>
      </w:r>
    </w:p>
    <w:p w:rsidR="00D94AFA" w:rsidRDefault="00D94AFA" w:rsidP="00D94AFA">
      <w:pPr>
        <w:spacing w:after="0" w:line="240" w:lineRule="auto"/>
        <w:rPr>
          <w:rFonts w:ascii="Times New Roman" w:hAnsi="Times New Roman"/>
          <w:sz w:val="24"/>
          <w:szCs w:val="24"/>
        </w:rPr>
      </w:pPr>
      <w:r w:rsidRPr="00862CB2">
        <w:rPr>
          <w:rFonts w:ascii="Times New Roman" w:hAnsi="Times New Roman"/>
          <w:sz w:val="24"/>
          <w:szCs w:val="24"/>
        </w:rPr>
        <w:t xml:space="preserve"> </w:t>
      </w:r>
      <w:r w:rsidRPr="00E70800">
        <w:rPr>
          <w:rFonts w:ascii="Times New Roman" w:hAnsi="Times New Roman"/>
          <w:b/>
          <w:sz w:val="24"/>
          <w:szCs w:val="24"/>
        </w:rPr>
        <w:t xml:space="preserve">Раздел </w:t>
      </w:r>
      <w:proofErr w:type="gramStart"/>
      <w:r w:rsidRPr="00E70800">
        <w:rPr>
          <w:rFonts w:ascii="Times New Roman" w:hAnsi="Times New Roman"/>
          <w:b/>
          <w:sz w:val="24"/>
          <w:szCs w:val="24"/>
        </w:rPr>
        <w:t>5.Тестирование</w:t>
      </w:r>
      <w:proofErr w:type="gramEnd"/>
      <w:r w:rsidRPr="00E70800">
        <w:rPr>
          <w:rFonts w:ascii="Times New Roman" w:hAnsi="Times New Roman"/>
          <w:b/>
          <w:sz w:val="24"/>
          <w:szCs w:val="24"/>
        </w:rPr>
        <w:t>. (4 часа)</w:t>
      </w:r>
      <w:r w:rsidRPr="00862CB2">
        <w:rPr>
          <w:rFonts w:ascii="Times New Roman" w:hAnsi="Times New Roman"/>
          <w:sz w:val="24"/>
          <w:szCs w:val="24"/>
        </w:rPr>
        <w:t xml:space="preserve"> </w:t>
      </w:r>
    </w:p>
    <w:p w:rsidR="00D94AFA" w:rsidRDefault="00D94AFA" w:rsidP="00D94AFA">
      <w:pPr>
        <w:spacing w:after="0" w:line="240" w:lineRule="auto"/>
        <w:rPr>
          <w:rFonts w:ascii="Times New Roman" w:hAnsi="Times New Roman"/>
          <w:sz w:val="24"/>
          <w:szCs w:val="24"/>
        </w:rPr>
      </w:pPr>
      <w:r w:rsidRPr="00862CB2">
        <w:rPr>
          <w:rFonts w:ascii="Times New Roman" w:hAnsi="Times New Roman"/>
          <w:sz w:val="24"/>
          <w:szCs w:val="24"/>
        </w:rPr>
        <w:t>Систематизация знаний, умений, навыков по русскому языку при сдаче Государственной итоговой аттестации.</w:t>
      </w:r>
    </w:p>
    <w:p w:rsidR="00D94AFA" w:rsidRDefault="00D94AFA" w:rsidP="00D94AFA">
      <w:pPr>
        <w:spacing w:after="0" w:line="240" w:lineRule="auto"/>
        <w:rPr>
          <w:rFonts w:ascii="Times New Roman" w:hAnsi="Times New Roman"/>
          <w:sz w:val="24"/>
          <w:szCs w:val="24"/>
        </w:rPr>
      </w:pPr>
    </w:p>
    <w:p w:rsidR="003C57BB" w:rsidRPr="003C57BB" w:rsidRDefault="003C57BB" w:rsidP="00456332">
      <w:pPr>
        <w:pStyle w:val="a5"/>
        <w:ind w:right="103"/>
        <w:jc w:val="both"/>
        <w:rPr>
          <w:b/>
          <w:u w:val="single"/>
        </w:rPr>
      </w:pPr>
      <w:r w:rsidRPr="003C57BB">
        <w:rPr>
          <w:b/>
          <w:u w:val="single"/>
        </w:rPr>
        <w:t>Физкультурно- спортивное направление</w:t>
      </w:r>
    </w:p>
    <w:p w:rsidR="003C57BB" w:rsidRDefault="003C57BB" w:rsidP="00456332">
      <w:pPr>
        <w:pStyle w:val="a5"/>
        <w:ind w:right="103"/>
        <w:jc w:val="both"/>
      </w:pPr>
    </w:p>
    <w:p w:rsidR="003C57BB" w:rsidRDefault="003C57BB" w:rsidP="00456332">
      <w:pPr>
        <w:pStyle w:val="a5"/>
        <w:ind w:right="103"/>
        <w:jc w:val="both"/>
        <w:rPr>
          <w:b/>
          <w:u w:val="single"/>
        </w:rPr>
      </w:pPr>
      <w:r w:rsidRPr="003C57BB">
        <w:rPr>
          <w:b/>
          <w:u w:val="single"/>
        </w:rPr>
        <w:t>«Подвижные игры»</w:t>
      </w:r>
    </w:p>
    <w:p w:rsidR="003C57BB" w:rsidRDefault="003C57BB" w:rsidP="00456332">
      <w:pPr>
        <w:pStyle w:val="a5"/>
        <w:ind w:right="103"/>
        <w:jc w:val="both"/>
        <w:rPr>
          <w:b/>
          <w:u w:val="single"/>
        </w:rPr>
      </w:pPr>
    </w:p>
    <w:p w:rsidR="003C57BB" w:rsidRPr="003C57BB" w:rsidRDefault="003C57BB" w:rsidP="00456332">
      <w:pPr>
        <w:pStyle w:val="a5"/>
        <w:ind w:right="103"/>
        <w:jc w:val="both"/>
        <w:rPr>
          <w:b/>
        </w:rPr>
      </w:pPr>
      <w:r w:rsidRPr="003C57BB">
        <w:rPr>
          <w:b/>
        </w:rPr>
        <w:t>Цели и задачи курса</w:t>
      </w:r>
    </w:p>
    <w:p w:rsidR="00BD4032" w:rsidRDefault="003C57BB" w:rsidP="00EE1978">
      <w:pPr>
        <w:numPr>
          <w:ilvl w:val="0"/>
          <w:numId w:val="3"/>
        </w:numPr>
        <w:tabs>
          <w:tab w:val="num" w:pos="-360"/>
        </w:tabs>
        <w:suppressAutoHyphens/>
        <w:spacing w:after="0" w:line="240" w:lineRule="auto"/>
        <w:ind w:left="360"/>
        <w:jc w:val="both"/>
        <w:rPr>
          <w:rFonts w:ascii="Times New Roman" w:eastAsia="Calibri" w:hAnsi="Times New Roman" w:cs="Calibri"/>
          <w:color w:val="262626"/>
          <w:sz w:val="24"/>
          <w:szCs w:val="24"/>
          <w:lang w:eastAsia="ar-SA"/>
        </w:rPr>
      </w:pPr>
      <w:r w:rsidRPr="003C57BB">
        <w:rPr>
          <w:rFonts w:ascii="Times New Roman" w:eastAsia="Calibri" w:hAnsi="Times New Roman" w:cs="Calibri"/>
          <w:b/>
          <w:color w:val="262626"/>
          <w:sz w:val="24"/>
          <w:szCs w:val="24"/>
          <w:lang w:eastAsia="ar-SA"/>
        </w:rPr>
        <w:t>Цель</w:t>
      </w:r>
      <w:r>
        <w:rPr>
          <w:rFonts w:ascii="Times New Roman" w:eastAsia="Calibri" w:hAnsi="Times New Roman" w:cs="Calibri"/>
          <w:color w:val="262626"/>
          <w:sz w:val="24"/>
          <w:szCs w:val="24"/>
          <w:lang w:eastAsia="ar-SA"/>
        </w:rPr>
        <w:t xml:space="preserve">: </w:t>
      </w:r>
      <w:r w:rsidRPr="003C57BB">
        <w:rPr>
          <w:rFonts w:ascii="Times New Roman" w:eastAsia="Calibri" w:hAnsi="Times New Roman" w:cs="Calibri"/>
          <w:color w:val="262626"/>
          <w:sz w:val="24"/>
          <w:szCs w:val="24"/>
          <w:lang w:eastAsia="ar-SA"/>
        </w:rPr>
        <w:t>формировать установки на ведение здорового</w:t>
      </w:r>
      <w:r w:rsidR="00BD4032">
        <w:rPr>
          <w:rFonts w:ascii="Times New Roman" w:eastAsia="Calibri" w:hAnsi="Times New Roman" w:cs="Calibri"/>
          <w:color w:val="262626"/>
          <w:sz w:val="24"/>
          <w:szCs w:val="24"/>
          <w:lang w:eastAsia="ar-SA"/>
        </w:rPr>
        <w:t xml:space="preserve">, </w:t>
      </w:r>
      <w:r w:rsidRPr="003C57BB">
        <w:rPr>
          <w:rFonts w:ascii="Times New Roman" w:eastAsia="Calibri" w:hAnsi="Times New Roman" w:cs="Calibri"/>
          <w:color w:val="262626"/>
          <w:sz w:val="24"/>
          <w:szCs w:val="24"/>
          <w:lang w:eastAsia="ar-SA"/>
        </w:rPr>
        <w:t>образа жизни</w:t>
      </w:r>
      <w:r w:rsidR="00BD4032">
        <w:rPr>
          <w:rFonts w:ascii="Times New Roman" w:eastAsia="Calibri" w:hAnsi="Times New Roman" w:cs="Calibri"/>
          <w:color w:val="262626"/>
          <w:sz w:val="24"/>
          <w:szCs w:val="24"/>
          <w:lang w:eastAsia="ar-SA"/>
        </w:rPr>
        <w:t xml:space="preserve"> дл</w:t>
      </w:r>
      <w:r w:rsidR="00BD4032" w:rsidRPr="00BD2BEB">
        <w:rPr>
          <w:rFonts w:ascii="Times New Roman" w:eastAsia="Calibri" w:hAnsi="Times New Roman" w:cs="Calibri"/>
          <w:sz w:val="24"/>
          <w:szCs w:val="24"/>
          <w:lang w:eastAsia="ar-SA"/>
        </w:rPr>
        <w:t>я закрепления правил ЗОЖ у детей, подростков и молодежи</w:t>
      </w:r>
    </w:p>
    <w:p w:rsidR="003C57BB" w:rsidRPr="003C57BB" w:rsidRDefault="003C57BB" w:rsidP="00EE1978">
      <w:pPr>
        <w:numPr>
          <w:ilvl w:val="0"/>
          <w:numId w:val="3"/>
        </w:numPr>
        <w:tabs>
          <w:tab w:val="num" w:pos="-360"/>
        </w:tabs>
        <w:suppressAutoHyphens/>
        <w:spacing w:after="0" w:line="240" w:lineRule="auto"/>
        <w:ind w:left="360"/>
        <w:jc w:val="both"/>
        <w:rPr>
          <w:rFonts w:ascii="Times New Roman" w:eastAsia="Calibri" w:hAnsi="Times New Roman" w:cs="Calibri"/>
          <w:color w:val="262626"/>
          <w:sz w:val="24"/>
          <w:szCs w:val="24"/>
          <w:lang w:eastAsia="ar-SA"/>
        </w:rPr>
      </w:pPr>
      <w:r w:rsidRPr="003C57BB">
        <w:rPr>
          <w:rFonts w:ascii="Times New Roman" w:eastAsia="Calibri" w:hAnsi="Times New Roman" w:cs="Calibri"/>
          <w:color w:val="262626"/>
          <w:sz w:val="24"/>
          <w:szCs w:val="24"/>
          <w:lang w:eastAsia="ar-SA"/>
        </w:rPr>
        <w:t xml:space="preserve"> </w:t>
      </w:r>
      <w:r w:rsidR="00BD4032">
        <w:rPr>
          <w:rFonts w:ascii="Times New Roman" w:eastAsia="Calibri" w:hAnsi="Times New Roman" w:cs="Calibri"/>
          <w:color w:val="262626"/>
          <w:sz w:val="24"/>
          <w:szCs w:val="24"/>
          <w:lang w:eastAsia="ar-SA"/>
        </w:rPr>
        <w:t xml:space="preserve">формировать </w:t>
      </w:r>
      <w:r w:rsidRPr="003C57BB">
        <w:rPr>
          <w:rFonts w:ascii="Times New Roman" w:eastAsia="Calibri" w:hAnsi="Times New Roman" w:cs="Calibri"/>
          <w:color w:val="262626"/>
          <w:sz w:val="24"/>
          <w:szCs w:val="24"/>
          <w:lang w:eastAsia="ar-SA"/>
        </w:rPr>
        <w:t xml:space="preserve">коммуникативные навыки, такие как, умение сотрудничать, нести ответственность за принятые решения; </w:t>
      </w:r>
    </w:p>
    <w:p w:rsidR="003C57BB" w:rsidRDefault="003C57BB" w:rsidP="00EE1978">
      <w:pPr>
        <w:numPr>
          <w:ilvl w:val="0"/>
          <w:numId w:val="3"/>
        </w:numPr>
        <w:tabs>
          <w:tab w:val="num" w:pos="-360"/>
        </w:tabs>
        <w:suppressAutoHyphens/>
        <w:spacing w:after="0" w:line="240" w:lineRule="auto"/>
        <w:ind w:left="360"/>
        <w:jc w:val="both"/>
        <w:rPr>
          <w:rFonts w:ascii="Times New Roman" w:eastAsia="Calibri" w:hAnsi="Times New Roman" w:cs="Calibri"/>
          <w:color w:val="262626"/>
          <w:sz w:val="24"/>
          <w:szCs w:val="24"/>
          <w:lang w:eastAsia="ar-SA"/>
        </w:rPr>
      </w:pPr>
      <w:r w:rsidRPr="003C57BB">
        <w:rPr>
          <w:rFonts w:ascii="Times New Roman" w:eastAsia="Calibri" w:hAnsi="Times New Roman" w:cs="Calibri"/>
          <w:color w:val="262626"/>
          <w:sz w:val="24"/>
          <w:szCs w:val="24"/>
          <w:lang w:eastAsia="ar-SA"/>
        </w:rPr>
        <w:t xml:space="preserve">развивать навыки самооценки и самоконтроля в отношении собственного здоровья; </w:t>
      </w:r>
    </w:p>
    <w:p w:rsidR="003C57BB" w:rsidRPr="003C57BB" w:rsidRDefault="003C57BB" w:rsidP="00EE1978">
      <w:pPr>
        <w:numPr>
          <w:ilvl w:val="0"/>
          <w:numId w:val="3"/>
        </w:numPr>
        <w:tabs>
          <w:tab w:val="num" w:pos="-360"/>
        </w:tabs>
        <w:suppressAutoHyphens/>
        <w:spacing w:after="0" w:line="240" w:lineRule="auto"/>
        <w:ind w:left="360"/>
        <w:jc w:val="both"/>
        <w:rPr>
          <w:rFonts w:ascii="Times New Roman" w:eastAsia="Calibri" w:hAnsi="Times New Roman" w:cs="Calibri"/>
          <w:color w:val="262626"/>
          <w:sz w:val="24"/>
          <w:szCs w:val="24"/>
          <w:lang w:eastAsia="ar-SA"/>
        </w:rPr>
      </w:pPr>
      <w:r w:rsidRPr="003C57BB">
        <w:rPr>
          <w:rFonts w:ascii="Times New Roman" w:eastAsia="Calibri" w:hAnsi="Times New Roman" w:cs="Calibri"/>
          <w:color w:val="262626"/>
          <w:sz w:val="24"/>
          <w:szCs w:val="24"/>
          <w:lang w:eastAsia="ar-SA"/>
        </w:rPr>
        <w:t>обучать способам и приемам сохранения и укрепления собственного здоровья.</w:t>
      </w:r>
      <w:r w:rsidRPr="003C57BB">
        <w:rPr>
          <w:rFonts w:ascii="Times New Roman" w:eastAsia="Calibri" w:hAnsi="Times New Roman" w:cs="Times New Roman"/>
          <w:color w:val="262626"/>
          <w:sz w:val="24"/>
          <w:szCs w:val="24"/>
          <w:lang w:eastAsia="ar-SA"/>
        </w:rPr>
        <w:t xml:space="preserve">  </w:t>
      </w:r>
    </w:p>
    <w:p w:rsidR="003C57BB" w:rsidRPr="003C57BB" w:rsidRDefault="003C57BB" w:rsidP="00EE1978">
      <w:pPr>
        <w:numPr>
          <w:ilvl w:val="0"/>
          <w:numId w:val="3"/>
        </w:numPr>
        <w:tabs>
          <w:tab w:val="num" w:pos="-360"/>
        </w:tabs>
        <w:suppressAutoHyphens/>
        <w:spacing w:after="0" w:line="240" w:lineRule="auto"/>
        <w:ind w:left="360"/>
        <w:jc w:val="both"/>
        <w:rPr>
          <w:rFonts w:ascii="Times New Roman" w:eastAsia="Calibri" w:hAnsi="Times New Roman" w:cs="Calibri"/>
          <w:color w:val="262626"/>
          <w:sz w:val="24"/>
          <w:szCs w:val="24"/>
          <w:lang w:eastAsia="ar-SA"/>
        </w:rPr>
      </w:pPr>
      <w:r w:rsidRPr="003C57BB">
        <w:rPr>
          <w:rFonts w:ascii="Times New Roman" w:eastAsia="Calibri" w:hAnsi="Times New Roman" w:cs="Times New Roman"/>
          <w:color w:val="262626"/>
          <w:sz w:val="24"/>
          <w:szCs w:val="24"/>
          <w:lang w:eastAsia="ar-SA"/>
        </w:rPr>
        <w:t>охрана и укрепление физического и психического здоровья младших школьников. </w:t>
      </w:r>
    </w:p>
    <w:p w:rsidR="003C57BB" w:rsidRPr="003C57BB" w:rsidRDefault="003C57BB" w:rsidP="003C57BB">
      <w:pPr>
        <w:suppressAutoHyphens/>
        <w:spacing w:after="0" w:line="240" w:lineRule="auto"/>
        <w:ind w:firstLine="851"/>
        <w:rPr>
          <w:rFonts w:ascii="Times New Roman" w:eastAsia="Calibri" w:hAnsi="Times New Roman" w:cs="Calibri"/>
          <w:b/>
          <w:color w:val="262626"/>
          <w:sz w:val="24"/>
          <w:szCs w:val="24"/>
          <w:lang w:eastAsia="ar-SA"/>
        </w:rPr>
      </w:pPr>
      <w:r w:rsidRPr="003C57BB">
        <w:rPr>
          <w:rFonts w:ascii="Times New Roman" w:eastAsia="Calibri" w:hAnsi="Times New Roman" w:cs="Calibri"/>
          <w:bCs/>
          <w:color w:val="262626"/>
          <w:sz w:val="24"/>
          <w:szCs w:val="24"/>
          <w:lang w:eastAsia="ar-SA"/>
        </w:rPr>
        <w:t xml:space="preserve">Цели конкретизированы следующими </w:t>
      </w:r>
      <w:r w:rsidRPr="003C57BB">
        <w:rPr>
          <w:rFonts w:ascii="Times New Roman" w:eastAsia="Calibri" w:hAnsi="Times New Roman" w:cs="Calibri"/>
          <w:b/>
          <w:bCs/>
          <w:color w:val="262626"/>
          <w:sz w:val="24"/>
          <w:szCs w:val="24"/>
          <w:lang w:eastAsia="ar-SA"/>
        </w:rPr>
        <w:t>задачами</w:t>
      </w:r>
      <w:r w:rsidRPr="003C57BB">
        <w:rPr>
          <w:rFonts w:ascii="Times New Roman" w:eastAsia="Calibri" w:hAnsi="Times New Roman" w:cs="Calibri"/>
          <w:b/>
          <w:color w:val="262626"/>
          <w:sz w:val="24"/>
          <w:szCs w:val="24"/>
          <w:lang w:eastAsia="ar-SA"/>
        </w:rPr>
        <w:t>:</w:t>
      </w:r>
    </w:p>
    <w:p w:rsidR="003C57BB" w:rsidRPr="003C57BB" w:rsidRDefault="003C57BB" w:rsidP="00EE1978">
      <w:pPr>
        <w:numPr>
          <w:ilvl w:val="0"/>
          <w:numId w:val="4"/>
        </w:numPr>
        <w:suppressAutoHyphens/>
        <w:spacing w:after="0" w:line="240" w:lineRule="auto"/>
        <w:rPr>
          <w:rFonts w:ascii="Times New Roman" w:eastAsia="Calibri" w:hAnsi="Times New Roman" w:cs="Calibri"/>
          <w:b/>
          <w:i/>
          <w:color w:val="262626"/>
          <w:sz w:val="24"/>
          <w:szCs w:val="24"/>
          <w:lang w:eastAsia="ar-SA"/>
        </w:rPr>
      </w:pPr>
      <w:r w:rsidRPr="003C57BB">
        <w:rPr>
          <w:rFonts w:ascii="Times New Roman" w:eastAsia="Calibri" w:hAnsi="Times New Roman" w:cs="Calibri"/>
          <w:b/>
          <w:i/>
          <w:color w:val="262626"/>
          <w:sz w:val="24"/>
          <w:szCs w:val="24"/>
          <w:lang w:eastAsia="ar-SA"/>
        </w:rPr>
        <w:t>Формирование:</w:t>
      </w:r>
    </w:p>
    <w:p w:rsidR="003C57BB" w:rsidRPr="003C57BB" w:rsidRDefault="003C57BB" w:rsidP="00EE1978">
      <w:pPr>
        <w:numPr>
          <w:ilvl w:val="0"/>
          <w:numId w:val="5"/>
        </w:numPr>
        <w:suppressAutoHyphens/>
        <w:spacing w:after="0" w:line="240" w:lineRule="auto"/>
        <w:jc w:val="both"/>
        <w:rPr>
          <w:rFonts w:ascii="Times New Roman" w:eastAsia="Calibri" w:hAnsi="Times New Roman" w:cs="Calibri"/>
          <w:color w:val="262626"/>
          <w:sz w:val="24"/>
          <w:szCs w:val="24"/>
          <w:lang w:eastAsia="ar-SA"/>
        </w:rPr>
      </w:pPr>
      <w:r w:rsidRPr="003C57BB">
        <w:rPr>
          <w:rFonts w:ascii="Times New Roman" w:eastAsia="Calibri" w:hAnsi="Times New Roman" w:cs="Calibri"/>
          <w:color w:val="262626"/>
          <w:sz w:val="24"/>
          <w:szCs w:val="24"/>
          <w:lang w:eastAsia="ar-SA"/>
        </w:rPr>
        <w:t xml:space="preserve">представлений о: факторах, оказывающих влияющих на здоровье; правильном (здоровом) питании и его режиме; полезных продуктах; рациональной организации режима дня, учёбы и отдыха; двигательной активности; причинах возникновения зависимостей от табака, алкоголя и других </w:t>
      </w:r>
      <w:proofErr w:type="spellStart"/>
      <w:r w:rsidRPr="003C57BB">
        <w:rPr>
          <w:rFonts w:ascii="Times New Roman" w:eastAsia="Calibri" w:hAnsi="Times New Roman" w:cs="Calibri"/>
          <w:color w:val="262626"/>
          <w:sz w:val="24"/>
          <w:szCs w:val="24"/>
          <w:lang w:eastAsia="ar-SA"/>
        </w:rPr>
        <w:t>психоактивных</w:t>
      </w:r>
      <w:proofErr w:type="spellEnd"/>
      <w:r w:rsidRPr="003C57BB">
        <w:rPr>
          <w:rFonts w:ascii="Times New Roman" w:eastAsia="Calibri" w:hAnsi="Times New Roman" w:cs="Calibri"/>
          <w:color w:val="262626"/>
          <w:sz w:val="24"/>
          <w:szCs w:val="24"/>
          <w:lang w:eastAsia="ar-SA"/>
        </w:rPr>
        <w:t xml:space="preserve"> веществ, их пагубном влиянии на здоровье; основных компонентах культуры здоровья и здорового образа жизни; влиянии эмоционального состояния на здоровье и общее благополучие; </w:t>
      </w:r>
    </w:p>
    <w:p w:rsidR="003C57BB" w:rsidRPr="003C57BB" w:rsidRDefault="003C57BB" w:rsidP="00EE1978">
      <w:pPr>
        <w:numPr>
          <w:ilvl w:val="0"/>
          <w:numId w:val="5"/>
        </w:numPr>
        <w:suppressAutoHyphens/>
        <w:spacing w:after="0" w:line="240" w:lineRule="auto"/>
        <w:jc w:val="both"/>
        <w:rPr>
          <w:rFonts w:ascii="Times New Roman" w:eastAsia="Calibri" w:hAnsi="Times New Roman" w:cs="Calibri"/>
          <w:color w:val="262626"/>
          <w:sz w:val="24"/>
          <w:szCs w:val="24"/>
          <w:lang w:eastAsia="ar-SA"/>
        </w:rPr>
      </w:pPr>
      <w:r w:rsidRPr="003C57BB">
        <w:rPr>
          <w:rFonts w:ascii="Times New Roman" w:eastAsia="Calibri" w:hAnsi="Times New Roman" w:cs="Calibri"/>
          <w:color w:val="262626"/>
          <w:sz w:val="24"/>
          <w:szCs w:val="24"/>
          <w:lang w:eastAsia="ar-SA"/>
        </w:rPr>
        <w:t xml:space="preserve">навыков конструктивного общения; </w:t>
      </w:r>
    </w:p>
    <w:p w:rsidR="003C57BB" w:rsidRPr="003C57BB" w:rsidRDefault="003C57BB" w:rsidP="00EE1978">
      <w:pPr>
        <w:numPr>
          <w:ilvl w:val="0"/>
          <w:numId w:val="5"/>
        </w:numPr>
        <w:suppressAutoHyphens/>
        <w:spacing w:after="0" w:line="240" w:lineRule="auto"/>
        <w:jc w:val="both"/>
        <w:rPr>
          <w:rFonts w:ascii="Times New Roman" w:eastAsia="Calibri" w:hAnsi="Times New Roman" w:cs="Calibri"/>
          <w:color w:val="262626"/>
          <w:sz w:val="24"/>
          <w:szCs w:val="24"/>
          <w:lang w:eastAsia="ar-SA"/>
        </w:rPr>
      </w:pPr>
      <w:r w:rsidRPr="003C57BB">
        <w:rPr>
          <w:rFonts w:ascii="Times New Roman" w:eastAsia="Calibri" w:hAnsi="Times New Roman" w:cs="Calibri"/>
          <w:color w:val="262626"/>
          <w:sz w:val="24"/>
          <w:szCs w:val="24"/>
          <w:lang w:eastAsia="ar-SA"/>
        </w:rPr>
        <w:t>потребности безбоязненно обращаться к врачу по вопросам состояния здоровья, в том числе связанным с особенностями роста и развития;</w:t>
      </w:r>
    </w:p>
    <w:p w:rsidR="003C57BB" w:rsidRPr="003C57BB" w:rsidRDefault="003C57BB" w:rsidP="00EE1978">
      <w:pPr>
        <w:numPr>
          <w:ilvl w:val="0"/>
          <w:numId w:val="5"/>
        </w:numPr>
        <w:suppressAutoHyphens/>
        <w:spacing w:after="0" w:line="240" w:lineRule="auto"/>
        <w:rPr>
          <w:rFonts w:ascii="Times New Roman" w:eastAsia="Calibri" w:hAnsi="Times New Roman" w:cs="Calibri"/>
          <w:color w:val="262626"/>
          <w:sz w:val="24"/>
          <w:szCs w:val="24"/>
          <w:lang w:eastAsia="ar-SA"/>
        </w:rPr>
      </w:pPr>
      <w:r w:rsidRPr="003C57BB">
        <w:rPr>
          <w:rFonts w:ascii="Times New Roman" w:eastAsia="Calibri" w:hAnsi="Times New Roman" w:cs="Times New Roman"/>
          <w:color w:val="262626"/>
          <w:sz w:val="24"/>
          <w:szCs w:val="24"/>
          <w:lang w:eastAsia="ar-SA"/>
        </w:rPr>
        <w:t>пропаганда здорового образа жизни;</w:t>
      </w:r>
    </w:p>
    <w:p w:rsidR="003C57BB" w:rsidRPr="003C57BB" w:rsidRDefault="003C57BB" w:rsidP="00EE1978">
      <w:pPr>
        <w:numPr>
          <w:ilvl w:val="0"/>
          <w:numId w:val="5"/>
        </w:numPr>
        <w:suppressAutoHyphens/>
        <w:spacing w:after="0" w:line="240" w:lineRule="auto"/>
        <w:rPr>
          <w:rFonts w:ascii="Times New Roman" w:eastAsia="Calibri" w:hAnsi="Times New Roman" w:cs="Calibri"/>
          <w:color w:val="262626"/>
          <w:sz w:val="24"/>
          <w:szCs w:val="24"/>
          <w:lang w:eastAsia="ar-SA"/>
        </w:rPr>
      </w:pPr>
      <w:r w:rsidRPr="003C57BB">
        <w:rPr>
          <w:rFonts w:ascii="Times New Roman" w:eastAsia="Calibri" w:hAnsi="Times New Roman" w:cs="Times New Roman"/>
          <w:color w:val="262626"/>
          <w:sz w:val="24"/>
          <w:szCs w:val="24"/>
          <w:lang w:eastAsia="ar-SA"/>
        </w:rPr>
        <w:t>Формирование осознанного отношения к своему физическому и психическому здоровью;</w:t>
      </w:r>
    </w:p>
    <w:p w:rsidR="003C57BB" w:rsidRPr="003C57BB" w:rsidRDefault="003C57BB" w:rsidP="00EE1978">
      <w:pPr>
        <w:numPr>
          <w:ilvl w:val="0"/>
          <w:numId w:val="5"/>
        </w:numPr>
        <w:suppressAutoHyphens/>
        <w:spacing w:after="0" w:line="240" w:lineRule="auto"/>
        <w:rPr>
          <w:rFonts w:ascii="Times New Roman" w:eastAsia="Calibri" w:hAnsi="Times New Roman" w:cs="Calibri"/>
          <w:color w:val="262626"/>
          <w:sz w:val="24"/>
          <w:szCs w:val="24"/>
          <w:lang w:eastAsia="ar-SA"/>
        </w:rPr>
      </w:pPr>
      <w:r w:rsidRPr="003C57BB">
        <w:rPr>
          <w:rFonts w:ascii="Times New Roman" w:eastAsia="Calibri" w:hAnsi="Times New Roman" w:cs="Times New Roman"/>
          <w:color w:val="262626"/>
          <w:sz w:val="24"/>
          <w:szCs w:val="24"/>
          <w:lang w:eastAsia="ar-SA"/>
        </w:rPr>
        <w:t>отработка навыков, направленных на развитие и совершенствование различных физических качеств:</w:t>
      </w:r>
      <w:r w:rsidRPr="003C57BB">
        <w:rPr>
          <w:rFonts w:ascii="Times New Roman" w:eastAsia="Calibri" w:hAnsi="Times New Roman" w:cs="Times New Roman"/>
          <w:color w:val="262626"/>
          <w:sz w:val="24"/>
          <w:szCs w:val="24"/>
          <w:lang w:eastAsia="ar-SA"/>
        </w:rPr>
        <w:br/>
        <w:t>а) повышение уровня выносливости (беговые упражнения),</w:t>
      </w:r>
      <w:r w:rsidRPr="003C57BB">
        <w:rPr>
          <w:rFonts w:ascii="Times New Roman" w:eastAsia="Calibri" w:hAnsi="Times New Roman" w:cs="Times New Roman"/>
          <w:color w:val="262626"/>
          <w:sz w:val="24"/>
          <w:szCs w:val="24"/>
          <w:lang w:eastAsia="ar-SA"/>
        </w:rPr>
        <w:br/>
        <w:t>б) укрепление основной группы мышц, увеличивая подвижность в суставах, улучшая координацию движений .</w:t>
      </w:r>
    </w:p>
    <w:p w:rsidR="003C57BB" w:rsidRPr="003C57BB" w:rsidRDefault="003C57BB" w:rsidP="00EE1978">
      <w:pPr>
        <w:numPr>
          <w:ilvl w:val="0"/>
          <w:numId w:val="4"/>
        </w:numPr>
        <w:suppressAutoHyphens/>
        <w:spacing w:after="0" w:line="240" w:lineRule="auto"/>
        <w:jc w:val="both"/>
        <w:rPr>
          <w:rFonts w:ascii="Times New Roman" w:eastAsia="Calibri" w:hAnsi="Times New Roman" w:cs="Calibri"/>
          <w:b/>
          <w:i/>
          <w:color w:val="262626"/>
          <w:sz w:val="24"/>
          <w:szCs w:val="24"/>
          <w:lang w:eastAsia="ar-SA"/>
        </w:rPr>
      </w:pPr>
      <w:r w:rsidRPr="003C57BB">
        <w:rPr>
          <w:rFonts w:ascii="Times New Roman" w:eastAsia="Calibri" w:hAnsi="Times New Roman" w:cs="Calibri"/>
          <w:b/>
          <w:i/>
          <w:color w:val="262626"/>
          <w:sz w:val="24"/>
          <w:szCs w:val="24"/>
          <w:lang w:eastAsia="ar-SA"/>
        </w:rPr>
        <w:t xml:space="preserve">Обучение: </w:t>
      </w:r>
    </w:p>
    <w:p w:rsidR="003C57BB" w:rsidRPr="003C57BB" w:rsidRDefault="003C57BB" w:rsidP="00EE1978">
      <w:pPr>
        <w:numPr>
          <w:ilvl w:val="0"/>
          <w:numId w:val="6"/>
        </w:numPr>
        <w:suppressAutoHyphens/>
        <w:spacing w:after="0" w:line="240" w:lineRule="auto"/>
        <w:jc w:val="both"/>
        <w:rPr>
          <w:rFonts w:ascii="Times New Roman" w:eastAsia="Calibri" w:hAnsi="Times New Roman" w:cs="Calibri"/>
          <w:color w:val="262626"/>
          <w:sz w:val="24"/>
          <w:szCs w:val="24"/>
          <w:lang w:eastAsia="ar-SA"/>
        </w:rPr>
      </w:pPr>
      <w:proofErr w:type="gramStart"/>
      <w:r w:rsidRPr="003C57BB">
        <w:rPr>
          <w:rFonts w:ascii="Times New Roman" w:eastAsia="Calibri" w:hAnsi="Times New Roman" w:cs="Calibri"/>
          <w:color w:val="262626"/>
          <w:sz w:val="24"/>
          <w:szCs w:val="24"/>
          <w:lang w:eastAsia="ar-SA"/>
        </w:rPr>
        <w:t>осознанному  выбору</w:t>
      </w:r>
      <w:proofErr w:type="gramEnd"/>
      <w:r w:rsidRPr="003C57BB">
        <w:rPr>
          <w:rFonts w:ascii="Times New Roman" w:eastAsia="Calibri" w:hAnsi="Times New Roman" w:cs="Calibri"/>
          <w:color w:val="262626"/>
          <w:sz w:val="24"/>
          <w:szCs w:val="24"/>
          <w:lang w:eastAsia="ar-SA"/>
        </w:rPr>
        <w:t xml:space="preserve"> модели  поведения, позволяющей сохранять и укреплять здоровье;</w:t>
      </w:r>
    </w:p>
    <w:p w:rsidR="003C57BB" w:rsidRPr="003C57BB" w:rsidRDefault="003C57BB" w:rsidP="00EE1978">
      <w:pPr>
        <w:numPr>
          <w:ilvl w:val="0"/>
          <w:numId w:val="6"/>
        </w:numPr>
        <w:suppressAutoHyphens/>
        <w:spacing w:after="0" w:line="240" w:lineRule="auto"/>
        <w:jc w:val="both"/>
        <w:rPr>
          <w:rFonts w:ascii="Times New Roman" w:eastAsia="Times New Roman" w:hAnsi="Times New Roman" w:cs="Calibri"/>
          <w:color w:val="262626"/>
          <w:sz w:val="24"/>
          <w:szCs w:val="24"/>
          <w:lang w:eastAsia="ar-SA"/>
        </w:rPr>
      </w:pPr>
      <w:r w:rsidRPr="003C57BB">
        <w:rPr>
          <w:rFonts w:ascii="Times New Roman" w:eastAsia="Times New Roman" w:hAnsi="Times New Roman" w:cs="Calibri"/>
          <w:color w:val="262626"/>
          <w:sz w:val="24"/>
          <w:szCs w:val="24"/>
          <w:lang w:eastAsia="ar-SA"/>
        </w:rPr>
        <w:t>правилам личной гигиены, готовности самостоятельно поддерживать своё здоровье;</w:t>
      </w:r>
    </w:p>
    <w:p w:rsidR="003C57BB" w:rsidRPr="003C57BB" w:rsidRDefault="003C57BB" w:rsidP="00EE1978">
      <w:pPr>
        <w:numPr>
          <w:ilvl w:val="0"/>
          <w:numId w:val="6"/>
        </w:numPr>
        <w:suppressAutoHyphens/>
        <w:spacing w:after="0" w:line="240" w:lineRule="auto"/>
        <w:jc w:val="both"/>
        <w:rPr>
          <w:rFonts w:ascii="Times New Roman" w:eastAsia="Times New Roman" w:hAnsi="Times New Roman" w:cs="Calibri"/>
          <w:color w:val="262626"/>
          <w:sz w:val="24"/>
          <w:szCs w:val="24"/>
          <w:lang w:eastAsia="ar-SA"/>
        </w:rPr>
      </w:pPr>
      <w:r w:rsidRPr="003C57BB">
        <w:rPr>
          <w:rFonts w:ascii="Times New Roman" w:eastAsia="Times New Roman" w:hAnsi="Times New Roman" w:cs="Calibri"/>
          <w:color w:val="262626"/>
          <w:sz w:val="24"/>
          <w:szCs w:val="24"/>
          <w:lang w:eastAsia="ar-SA"/>
        </w:rPr>
        <w:t>элементарным навыкам эмоциональной разгрузки (релаксации);</w:t>
      </w:r>
    </w:p>
    <w:p w:rsidR="003C57BB" w:rsidRPr="003C57BB" w:rsidRDefault="003C57BB" w:rsidP="00EE1978">
      <w:pPr>
        <w:numPr>
          <w:ilvl w:val="0"/>
          <w:numId w:val="6"/>
        </w:numPr>
        <w:suppressAutoHyphens/>
        <w:spacing w:after="0" w:line="240" w:lineRule="auto"/>
        <w:jc w:val="both"/>
        <w:rPr>
          <w:rFonts w:ascii="Times New Roman" w:eastAsia="Calibri" w:hAnsi="Times New Roman" w:cs="Calibri"/>
          <w:color w:val="262626"/>
          <w:sz w:val="24"/>
          <w:szCs w:val="24"/>
          <w:lang w:eastAsia="ar-SA"/>
        </w:rPr>
      </w:pPr>
      <w:r w:rsidRPr="003C57BB">
        <w:rPr>
          <w:rFonts w:ascii="Times New Roman" w:eastAsia="Times New Roman" w:hAnsi="Times New Roman" w:cs="Calibri"/>
          <w:color w:val="262626"/>
          <w:sz w:val="24"/>
          <w:szCs w:val="24"/>
          <w:lang w:eastAsia="ar-SA"/>
        </w:rPr>
        <w:t>упражнениям сохранения зрения.</w:t>
      </w:r>
    </w:p>
    <w:p w:rsidR="003C57BB" w:rsidRPr="003C57BB" w:rsidRDefault="003C57BB" w:rsidP="00456332">
      <w:pPr>
        <w:pStyle w:val="a5"/>
        <w:ind w:right="103"/>
        <w:jc w:val="both"/>
        <w:rPr>
          <w:b/>
          <w:u w:val="single"/>
        </w:rPr>
      </w:pPr>
    </w:p>
    <w:p w:rsidR="003C57BB" w:rsidRPr="003C57BB" w:rsidRDefault="003C57BB" w:rsidP="003C57BB">
      <w:pPr>
        <w:pStyle w:val="a5"/>
        <w:ind w:right="103"/>
        <w:jc w:val="both"/>
        <w:rPr>
          <w:color w:val="FF0000"/>
        </w:rPr>
      </w:pPr>
    </w:p>
    <w:p w:rsidR="003C57BB" w:rsidRPr="00110DAC" w:rsidRDefault="003C57BB" w:rsidP="003C57BB">
      <w:pPr>
        <w:pStyle w:val="a5"/>
        <w:ind w:right="103"/>
        <w:jc w:val="both"/>
        <w:rPr>
          <w:b/>
        </w:rPr>
      </w:pPr>
      <w:r w:rsidRPr="00110DAC">
        <w:rPr>
          <w:b/>
        </w:rPr>
        <w:t>Планируемые результаты освоения программы</w:t>
      </w:r>
    </w:p>
    <w:p w:rsidR="003C57BB" w:rsidRPr="003C57BB" w:rsidRDefault="003C57BB" w:rsidP="00274A33">
      <w:pPr>
        <w:spacing w:after="0" w:line="240" w:lineRule="auto"/>
        <w:jc w:val="both"/>
        <w:rPr>
          <w:rFonts w:ascii="Times New Roman" w:eastAsia="Calibri" w:hAnsi="Times New Roman" w:cs="Times New Roman"/>
          <w:color w:val="262626"/>
          <w:sz w:val="24"/>
          <w:szCs w:val="24"/>
          <w:shd w:val="clear" w:color="auto" w:fill="FFFFFF"/>
          <w:lang w:eastAsia="ru-RU"/>
        </w:rPr>
      </w:pPr>
      <w:r w:rsidRPr="003C57BB">
        <w:rPr>
          <w:rFonts w:ascii="Times New Roman" w:eastAsia="Calibri" w:hAnsi="Times New Roman" w:cs="Times New Roman"/>
          <w:b/>
          <w:bCs/>
          <w:color w:val="262626"/>
          <w:sz w:val="24"/>
          <w:szCs w:val="24"/>
          <w:shd w:val="clear" w:color="auto" w:fill="FFFFFF"/>
          <w:lang w:eastAsia="ru-RU"/>
        </w:rPr>
        <w:t>Универсальными компетенциями</w:t>
      </w:r>
      <w:r w:rsidRPr="003C57BB">
        <w:rPr>
          <w:rFonts w:ascii="Times New Roman" w:eastAsia="Calibri" w:hAnsi="Times New Roman" w:cs="Times New Roman"/>
          <w:color w:val="262626"/>
          <w:sz w:val="24"/>
          <w:szCs w:val="24"/>
          <w:shd w:val="clear" w:color="auto" w:fill="FFFFFF"/>
          <w:lang w:eastAsia="ru-RU"/>
        </w:rPr>
        <w:t> учащихся по курсу являются:</w:t>
      </w:r>
    </w:p>
    <w:p w:rsidR="003C57BB" w:rsidRPr="003C57BB" w:rsidRDefault="003C57BB" w:rsidP="00EE1978">
      <w:pPr>
        <w:numPr>
          <w:ilvl w:val="0"/>
          <w:numId w:val="7"/>
        </w:numPr>
        <w:spacing w:after="0" w:line="240" w:lineRule="auto"/>
        <w:ind w:left="0"/>
        <w:jc w:val="both"/>
        <w:rPr>
          <w:rFonts w:ascii="Times New Roman" w:eastAsia="Calibri" w:hAnsi="Times New Roman" w:cs="Times New Roman"/>
          <w:color w:val="262626"/>
          <w:sz w:val="24"/>
          <w:szCs w:val="24"/>
          <w:shd w:val="clear" w:color="auto" w:fill="FFFFFF"/>
          <w:lang w:eastAsia="ru-RU"/>
        </w:rPr>
      </w:pPr>
      <w:r w:rsidRPr="003C57BB">
        <w:rPr>
          <w:rFonts w:ascii="Times New Roman" w:eastAsia="Calibri" w:hAnsi="Times New Roman" w:cs="Times New Roman"/>
          <w:color w:val="262626"/>
          <w:sz w:val="24"/>
          <w:szCs w:val="24"/>
          <w:shd w:val="clear" w:color="auto" w:fill="FFFFFF"/>
          <w:lang w:eastAsia="ru-RU"/>
        </w:rPr>
        <w:t>умения организовывать собственную деятельность, выбирать и использовать средства для достижения её цели;</w:t>
      </w:r>
    </w:p>
    <w:p w:rsidR="003C57BB" w:rsidRPr="003C57BB" w:rsidRDefault="003C57BB" w:rsidP="00EE1978">
      <w:pPr>
        <w:numPr>
          <w:ilvl w:val="0"/>
          <w:numId w:val="7"/>
        </w:numPr>
        <w:spacing w:after="0" w:line="240" w:lineRule="auto"/>
        <w:ind w:left="0"/>
        <w:jc w:val="both"/>
        <w:rPr>
          <w:rFonts w:ascii="Times New Roman" w:eastAsia="Calibri" w:hAnsi="Times New Roman" w:cs="Times New Roman"/>
          <w:color w:val="262626"/>
          <w:sz w:val="24"/>
          <w:szCs w:val="24"/>
          <w:shd w:val="clear" w:color="auto" w:fill="FFFFFF"/>
          <w:lang w:eastAsia="ru-RU"/>
        </w:rPr>
      </w:pPr>
      <w:r w:rsidRPr="003C57BB">
        <w:rPr>
          <w:rFonts w:ascii="Times New Roman" w:eastAsia="Calibri" w:hAnsi="Times New Roman" w:cs="Times New Roman"/>
          <w:color w:val="262626"/>
          <w:sz w:val="24"/>
          <w:szCs w:val="24"/>
          <w:shd w:val="clear" w:color="auto" w:fill="FFFFFF"/>
          <w:lang w:eastAsia="ru-RU"/>
        </w:rPr>
        <w:t>умения активно включаться в коллективную деятельность, взаимодействовать со сверстниками в достижении общих целей;</w:t>
      </w:r>
    </w:p>
    <w:p w:rsidR="003C57BB" w:rsidRPr="003C57BB" w:rsidRDefault="003C57BB" w:rsidP="00EE1978">
      <w:pPr>
        <w:numPr>
          <w:ilvl w:val="0"/>
          <w:numId w:val="7"/>
        </w:numPr>
        <w:spacing w:after="0" w:line="270" w:lineRule="atLeast"/>
        <w:ind w:left="0"/>
        <w:jc w:val="both"/>
        <w:rPr>
          <w:rFonts w:ascii="Times New Roman" w:eastAsia="Calibri" w:hAnsi="Times New Roman" w:cs="Times New Roman"/>
          <w:color w:val="262626"/>
          <w:sz w:val="24"/>
          <w:szCs w:val="24"/>
          <w:shd w:val="clear" w:color="auto" w:fill="FFFFFF"/>
          <w:lang w:eastAsia="ru-RU"/>
        </w:rPr>
      </w:pPr>
      <w:r w:rsidRPr="003C57BB">
        <w:rPr>
          <w:rFonts w:ascii="Times New Roman" w:eastAsia="Calibri" w:hAnsi="Times New Roman" w:cs="Times New Roman"/>
          <w:color w:val="262626"/>
          <w:sz w:val="24"/>
          <w:szCs w:val="24"/>
          <w:shd w:val="clear" w:color="auto" w:fill="FFFFFF"/>
          <w:lang w:eastAsia="ru-RU"/>
        </w:rPr>
        <w:t>умения доносить информацию в доступной, эмоционально-яркой форме в процессе общения и взаимодействия со сверстниками и взрослыми людьми.</w:t>
      </w:r>
    </w:p>
    <w:p w:rsidR="003C57BB" w:rsidRPr="003C57BB" w:rsidRDefault="003C57BB" w:rsidP="003C57BB">
      <w:pPr>
        <w:spacing w:after="0" w:line="270" w:lineRule="atLeast"/>
        <w:jc w:val="both"/>
        <w:rPr>
          <w:rFonts w:ascii="Times New Roman" w:eastAsia="Calibri" w:hAnsi="Times New Roman" w:cs="Times New Roman"/>
          <w:color w:val="262626"/>
          <w:sz w:val="24"/>
          <w:szCs w:val="24"/>
          <w:shd w:val="clear" w:color="auto" w:fill="FFFFFF"/>
          <w:lang w:eastAsia="ru-RU"/>
        </w:rPr>
      </w:pPr>
      <w:proofErr w:type="gramStart"/>
      <w:r w:rsidRPr="003C57BB">
        <w:rPr>
          <w:rFonts w:ascii="Times New Roman" w:eastAsia="Calibri" w:hAnsi="Times New Roman" w:cs="Times New Roman"/>
          <w:b/>
          <w:bCs/>
          <w:color w:val="262626"/>
          <w:sz w:val="24"/>
          <w:szCs w:val="24"/>
          <w:shd w:val="clear" w:color="auto" w:fill="FFFFFF"/>
          <w:lang w:eastAsia="ru-RU"/>
        </w:rPr>
        <w:lastRenderedPageBreak/>
        <w:t>Личностными результатами</w:t>
      </w:r>
      <w:r w:rsidRPr="003C57BB">
        <w:rPr>
          <w:rFonts w:ascii="Times New Roman" w:eastAsia="Calibri" w:hAnsi="Times New Roman" w:cs="Times New Roman"/>
          <w:color w:val="262626"/>
          <w:sz w:val="24"/>
          <w:szCs w:val="24"/>
          <w:shd w:val="clear" w:color="auto" w:fill="FFFFFF"/>
          <w:lang w:eastAsia="ru-RU"/>
        </w:rPr>
        <w:t> освоения</w:t>
      </w:r>
      <w:proofErr w:type="gramEnd"/>
      <w:r w:rsidRPr="003C57BB">
        <w:rPr>
          <w:rFonts w:ascii="Times New Roman" w:eastAsia="Calibri" w:hAnsi="Times New Roman" w:cs="Times New Roman"/>
          <w:color w:val="262626"/>
          <w:sz w:val="24"/>
          <w:szCs w:val="24"/>
          <w:shd w:val="clear" w:color="auto" w:fill="FFFFFF"/>
          <w:lang w:eastAsia="ru-RU"/>
        </w:rPr>
        <w:t xml:space="preserve"> учащимися содержания курса являются следующие умения:</w:t>
      </w:r>
    </w:p>
    <w:p w:rsidR="003C57BB" w:rsidRPr="003C57BB" w:rsidRDefault="003C57BB" w:rsidP="00EE1978">
      <w:pPr>
        <w:numPr>
          <w:ilvl w:val="0"/>
          <w:numId w:val="8"/>
        </w:numPr>
        <w:spacing w:after="0" w:line="270" w:lineRule="atLeast"/>
        <w:ind w:left="0"/>
        <w:jc w:val="both"/>
        <w:rPr>
          <w:rFonts w:ascii="Times New Roman" w:eastAsia="Calibri" w:hAnsi="Times New Roman" w:cs="Times New Roman"/>
          <w:color w:val="262626"/>
          <w:sz w:val="24"/>
          <w:szCs w:val="24"/>
          <w:shd w:val="clear" w:color="auto" w:fill="FFFFFF"/>
          <w:lang w:eastAsia="ru-RU"/>
        </w:rPr>
      </w:pPr>
      <w:r w:rsidRPr="003C57BB">
        <w:rPr>
          <w:rFonts w:ascii="Times New Roman" w:eastAsia="Calibri" w:hAnsi="Times New Roman" w:cs="Times New Roman"/>
          <w:color w:val="262626"/>
          <w:sz w:val="24"/>
          <w:szCs w:val="24"/>
          <w:shd w:val="clear" w:color="auto" w:fill="FFFFFF"/>
          <w:lang w:eastAsia="ru-RU"/>
        </w:rPr>
        <w:t>активно включаться в общение и взаимодействие со сверстниками на принципах уважения и доброжелательности, взаимопомощи и сопереживания;</w:t>
      </w:r>
    </w:p>
    <w:p w:rsidR="003C57BB" w:rsidRPr="003C57BB" w:rsidRDefault="003C57BB" w:rsidP="00EE1978">
      <w:pPr>
        <w:numPr>
          <w:ilvl w:val="0"/>
          <w:numId w:val="8"/>
        </w:numPr>
        <w:spacing w:after="0" w:line="270" w:lineRule="atLeast"/>
        <w:ind w:left="0" w:right="300"/>
        <w:jc w:val="both"/>
        <w:rPr>
          <w:rFonts w:ascii="Times New Roman" w:eastAsia="Calibri" w:hAnsi="Times New Roman" w:cs="Times New Roman"/>
          <w:color w:val="262626"/>
          <w:sz w:val="24"/>
          <w:szCs w:val="24"/>
          <w:shd w:val="clear" w:color="auto" w:fill="FFFFFF"/>
          <w:lang w:eastAsia="ru-RU"/>
        </w:rPr>
      </w:pPr>
      <w:r w:rsidRPr="003C57BB">
        <w:rPr>
          <w:rFonts w:ascii="Times New Roman" w:eastAsia="Calibri" w:hAnsi="Times New Roman" w:cs="Times New Roman"/>
          <w:color w:val="262626"/>
          <w:sz w:val="24"/>
          <w:szCs w:val="24"/>
          <w:shd w:val="clear" w:color="auto" w:fill="FFFFFF"/>
          <w:lang w:eastAsia="ru-RU"/>
        </w:rPr>
        <w:t>проявлять положительные качества личности и управлять своими эмоциями в различных (нестандартных) ситуациях и условиях;</w:t>
      </w:r>
    </w:p>
    <w:p w:rsidR="003C57BB" w:rsidRPr="003C57BB" w:rsidRDefault="003C57BB" w:rsidP="00EE1978">
      <w:pPr>
        <w:numPr>
          <w:ilvl w:val="0"/>
          <w:numId w:val="8"/>
        </w:numPr>
        <w:spacing w:after="0" w:line="270" w:lineRule="atLeast"/>
        <w:ind w:left="0" w:right="300"/>
        <w:jc w:val="both"/>
        <w:rPr>
          <w:rFonts w:ascii="Times New Roman" w:eastAsia="Calibri" w:hAnsi="Times New Roman" w:cs="Times New Roman"/>
          <w:color w:val="262626"/>
          <w:sz w:val="24"/>
          <w:szCs w:val="24"/>
          <w:shd w:val="clear" w:color="auto" w:fill="FFFFFF"/>
          <w:lang w:eastAsia="ru-RU"/>
        </w:rPr>
      </w:pPr>
      <w:r w:rsidRPr="003C57BB">
        <w:rPr>
          <w:rFonts w:ascii="Times New Roman" w:eastAsia="Calibri" w:hAnsi="Times New Roman" w:cs="Times New Roman"/>
          <w:color w:val="262626"/>
          <w:sz w:val="24"/>
          <w:szCs w:val="24"/>
          <w:shd w:val="clear" w:color="auto" w:fill="FFFFFF"/>
          <w:lang w:eastAsia="ru-RU"/>
        </w:rPr>
        <w:t>проявлять дисциплинированность, трудолюбие и упорство в достижении поставленных целей;</w:t>
      </w:r>
    </w:p>
    <w:p w:rsidR="003C57BB" w:rsidRPr="003C57BB" w:rsidRDefault="003C57BB" w:rsidP="00EE1978">
      <w:pPr>
        <w:numPr>
          <w:ilvl w:val="0"/>
          <w:numId w:val="8"/>
        </w:numPr>
        <w:spacing w:after="0" w:line="270" w:lineRule="atLeast"/>
        <w:ind w:left="0" w:right="300"/>
        <w:jc w:val="both"/>
        <w:rPr>
          <w:rFonts w:ascii="Times New Roman" w:eastAsia="Calibri" w:hAnsi="Times New Roman" w:cs="Times New Roman"/>
          <w:color w:val="262626"/>
          <w:sz w:val="24"/>
          <w:szCs w:val="24"/>
          <w:shd w:val="clear" w:color="auto" w:fill="FFFFFF"/>
          <w:lang w:eastAsia="ru-RU"/>
        </w:rPr>
      </w:pPr>
      <w:r w:rsidRPr="003C57BB">
        <w:rPr>
          <w:rFonts w:ascii="Times New Roman" w:eastAsia="Calibri" w:hAnsi="Times New Roman" w:cs="Times New Roman"/>
          <w:color w:val="262626"/>
          <w:sz w:val="24"/>
          <w:szCs w:val="24"/>
          <w:shd w:val="clear" w:color="auto" w:fill="FFFFFF"/>
          <w:lang w:eastAsia="ru-RU"/>
        </w:rPr>
        <w:t>оказывать бескорыстную помощь своим сверстникам, находить с ними общий язык и общие интересы.</w:t>
      </w:r>
    </w:p>
    <w:p w:rsidR="003C57BB" w:rsidRPr="003C57BB" w:rsidRDefault="003C57BB" w:rsidP="003C57BB">
      <w:pPr>
        <w:spacing w:after="0" w:line="270" w:lineRule="atLeast"/>
        <w:ind w:right="300"/>
        <w:jc w:val="both"/>
        <w:rPr>
          <w:rFonts w:ascii="Times New Roman" w:eastAsia="Calibri" w:hAnsi="Times New Roman" w:cs="Times New Roman"/>
          <w:color w:val="262626"/>
          <w:sz w:val="24"/>
          <w:szCs w:val="24"/>
          <w:shd w:val="clear" w:color="auto" w:fill="FFFFFF"/>
          <w:lang w:eastAsia="ru-RU"/>
        </w:rPr>
      </w:pPr>
      <w:proofErr w:type="spellStart"/>
      <w:r w:rsidRPr="003C57BB">
        <w:rPr>
          <w:rFonts w:ascii="Times New Roman" w:eastAsia="Calibri" w:hAnsi="Times New Roman" w:cs="Times New Roman"/>
          <w:b/>
          <w:bCs/>
          <w:color w:val="262626"/>
          <w:sz w:val="24"/>
          <w:szCs w:val="24"/>
          <w:shd w:val="clear" w:color="auto" w:fill="FFFFFF"/>
          <w:lang w:eastAsia="ru-RU"/>
        </w:rPr>
        <w:t>Метапредметными</w:t>
      </w:r>
      <w:proofErr w:type="spellEnd"/>
      <w:r w:rsidRPr="003C57BB">
        <w:rPr>
          <w:rFonts w:ascii="Times New Roman" w:eastAsia="Calibri" w:hAnsi="Times New Roman" w:cs="Times New Roman"/>
          <w:b/>
          <w:bCs/>
          <w:color w:val="262626"/>
          <w:sz w:val="24"/>
          <w:szCs w:val="24"/>
          <w:shd w:val="clear" w:color="auto" w:fill="FFFFFF"/>
          <w:lang w:eastAsia="ru-RU"/>
        </w:rPr>
        <w:t xml:space="preserve"> </w:t>
      </w:r>
      <w:proofErr w:type="gramStart"/>
      <w:r w:rsidRPr="003C57BB">
        <w:rPr>
          <w:rFonts w:ascii="Times New Roman" w:eastAsia="Calibri" w:hAnsi="Times New Roman" w:cs="Times New Roman"/>
          <w:b/>
          <w:bCs/>
          <w:color w:val="262626"/>
          <w:sz w:val="24"/>
          <w:szCs w:val="24"/>
          <w:shd w:val="clear" w:color="auto" w:fill="FFFFFF"/>
          <w:lang w:eastAsia="ru-RU"/>
        </w:rPr>
        <w:t>результатами</w:t>
      </w:r>
      <w:r w:rsidRPr="003C57BB">
        <w:rPr>
          <w:rFonts w:ascii="Times New Roman" w:eastAsia="Calibri" w:hAnsi="Times New Roman" w:cs="Times New Roman"/>
          <w:color w:val="262626"/>
          <w:sz w:val="24"/>
          <w:szCs w:val="24"/>
          <w:shd w:val="clear" w:color="auto" w:fill="FFFFFF"/>
          <w:lang w:eastAsia="ru-RU"/>
        </w:rPr>
        <w:t> освоения</w:t>
      </w:r>
      <w:proofErr w:type="gramEnd"/>
      <w:r w:rsidRPr="003C57BB">
        <w:rPr>
          <w:rFonts w:ascii="Times New Roman" w:eastAsia="Calibri" w:hAnsi="Times New Roman" w:cs="Times New Roman"/>
          <w:color w:val="262626"/>
          <w:sz w:val="24"/>
          <w:szCs w:val="24"/>
          <w:shd w:val="clear" w:color="auto" w:fill="FFFFFF"/>
          <w:lang w:eastAsia="ru-RU"/>
        </w:rPr>
        <w:t xml:space="preserve"> учащимися содержания программы по курсу являются следующие умения:</w:t>
      </w:r>
    </w:p>
    <w:p w:rsidR="003C57BB" w:rsidRPr="003C57BB" w:rsidRDefault="003C57BB" w:rsidP="00EE1978">
      <w:pPr>
        <w:numPr>
          <w:ilvl w:val="0"/>
          <w:numId w:val="9"/>
        </w:numPr>
        <w:spacing w:after="0" w:line="270" w:lineRule="atLeast"/>
        <w:ind w:left="142" w:right="300" w:hanging="600"/>
        <w:jc w:val="both"/>
        <w:rPr>
          <w:rFonts w:ascii="Times New Roman" w:eastAsia="Calibri" w:hAnsi="Times New Roman" w:cs="Times New Roman"/>
          <w:color w:val="262626"/>
          <w:sz w:val="24"/>
          <w:szCs w:val="24"/>
          <w:shd w:val="clear" w:color="auto" w:fill="FFFFFF"/>
          <w:lang w:eastAsia="ru-RU"/>
        </w:rPr>
      </w:pPr>
      <w:r w:rsidRPr="003C57BB">
        <w:rPr>
          <w:rFonts w:ascii="Times New Roman" w:eastAsia="Calibri" w:hAnsi="Times New Roman" w:cs="Times New Roman"/>
          <w:color w:val="262626"/>
          <w:sz w:val="24"/>
          <w:szCs w:val="24"/>
          <w:shd w:val="clear" w:color="auto" w:fill="FFFFFF"/>
          <w:lang w:eastAsia="ru-RU"/>
        </w:rPr>
        <w:t>характеризовать явления (действия и поступки), давать им объективную оценку на основе освоенных знаний и имеющегося опыта;</w:t>
      </w:r>
    </w:p>
    <w:p w:rsidR="003C57BB" w:rsidRPr="003C57BB" w:rsidRDefault="003C57BB" w:rsidP="00EE1978">
      <w:pPr>
        <w:numPr>
          <w:ilvl w:val="0"/>
          <w:numId w:val="9"/>
        </w:numPr>
        <w:spacing w:after="0" w:line="270" w:lineRule="atLeast"/>
        <w:ind w:left="142" w:right="300" w:hanging="600"/>
        <w:jc w:val="both"/>
        <w:rPr>
          <w:rFonts w:ascii="Times New Roman" w:eastAsia="Calibri" w:hAnsi="Times New Roman" w:cs="Times New Roman"/>
          <w:color w:val="262626"/>
          <w:sz w:val="24"/>
          <w:szCs w:val="24"/>
          <w:shd w:val="clear" w:color="auto" w:fill="FFFFFF"/>
          <w:lang w:eastAsia="ru-RU"/>
        </w:rPr>
      </w:pPr>
      <w:r w:rsidRPr="003C57BB">
        <w:rPr>
          <w:rFonts w:ascii="Times New Roman" w:eastAsia="Calibri" w:hAnsi="Times New Roman" w:cs="Times New Roman"/>
          <w:color w:val="262626"/>
          <w:sz w:val="24"/>
          <w:szCs w:val="24"/>
          <w:shd w:val="clear" w:color="auto" w:fill="FFFFFF"/>
          <w:lang w:eastAsia="ru-RU"/>
        </w:rPr>
        <w:t>находить ошибки при выполнении учебных заданий, отбирать способы их исправления;</w:t>
      </w:r>
    </w:p>
    <w:p w:rsidR="003C57BB" w:rsidRPr="003C57BB" w:rsidRDefault="003C57BB" w:rsidP="00EE1978">
      <w:pPr>
        <w:numPr>
          <w:ilvl w:val="0"/>
          <w:numId w:val="9"/>
        </w:numPr>
        <w:spacing w:after="0" w:line="270" w:lineRule="atLeast"/>
        <w:ind w:left="142" w:right="300" w:hanging="600"/>
        <w:jc w:val="both"/>
        <w:rPr>
          <w:rFonts w:ascii="Times New Roman" w:eastAsia="Calibri" w:hAnsi="Times New Roman" w:cs="Times New Roman"/>
          <w:color w:val="262626"/>
          <w:sz w:val="24"/>
          <w:szCs w:val="24"/>
          <w:shd w:val="clear" w:color="auto" w:fill="FFFFFF"/>
          <w:lang w:eastAsia="ru-RU"/>
        </w:rPr>
      </w:pPr>
      <w:r w:rsidRPr="003C57BB">
        <w:rPr>
          <w:rFonts w:ascii="Times New Roman" w:eastAsia="Calibri" w:hAnsi="Times New Roman" w:cs="Times New Roman"/>
          <w:color w:val="262626"/>
          <w:sz w:val="24"/>
          <w:szCs w:val="24"/>
          <w:shd w:val="clear" w:color="auto" w:fill="FFFFFF"/>
          <w:lang w:eastAsia="ru-RU"/>
        </w:rPr>
        <w:t>общаться и взаимодействовать со сверстниками на принципах взаимоуважения и взаимопомощи, дружбы и толерантности;</w:t>
      </w:r>
    </w:p>
    <w:p w:rsidR="003C57BB" w:rsidRPr="003C57BB" w:rsidRDefault="003C57BB" w:rsidP="00EE1978">
      <w:pPr>
        <w:numPr>
          <w:ilvl w:val="0"/>
          <w:numId w:val="9"/>
        </w:numPr>
        <w:spacing w:after="0" w:line="270" w:lineRule="atLeast"/>
        <w:ind w:left="142" w:right="300" w:hanging="600"/>
        <w:jc w:val="both"/>
        <w:rPr>
          <w:rFonts w:ascii="Times New Roman" w:eastAsia="Calibri" w:hAnsi="Times New Roman" w:cs="Times New Roman"/>
          <w:color w:val="262626"/>
          <w:sz w:val="24"/>
          <w:szCs w:val="24"/>
          <w:shd w:val="clear" w:color="auto" w:fill="FFFFFF"/>
          <w:lang w:eastAsia="ru-RU"/>
        </w:rPr>
      </w:pPr>
      <w:r w:rsidRPr="003C57BB">
        <w:rPr>
          <w:rFonts w:ascii="Times New Roman" w:eastAsia="Calibri" w:hAnsi="Times New Roman" w:cs="Times New Roman"/>
          <w:color w:val="262626"/>
          <w:sz w:val="24"/>
          <w:szCs w:val="24"/>
          <w:shd w:val="clear" w:color="auto" w:fill="FFFFFF"/>
          <w:lang w:eastAsia="ru-RU"/>
        </w:rPr>
        <w:t>обеспечивать защиту и сохранность природы во время активного отдыха и занятий физической культурой;</w:t>
      </w:r>
    </w:p>
    <w:p w:rsidR="003C57BB" w:rsidRPr="003C57BB" w:rsidRDefault="003C57BB" w:rsidP="00EE1978">
      <w:pPr>
        <w:numPr>
          <w:ilvl w:val="0"/>
          <w:numId w:val="9"/>
        </w:numPr>
        <w:tabs>
          <w:tab w:val="num" w:pos="284"/>
        </w:tabs>
        <w:spacing w:after="0" w:line="270" w:lineRule="atLeast"/>
        <w:ind w:left="142" w:right="300" w:hanging="600"/>
        <w:jc w:val="both"/>
        <w:rPr>
          <w:rFonts w:ascii="Times New Roman" w:eastAsia="Calibri" w:hAnsi="Times New Roman" w:cs="Times New Roman"/>
          <w:color w:val="262626"/>
          <w:sz w:val="24"/>
          <w:szCs w:val="24"/>
          <w:shd w:val="clear" w:color="auto" w:fill="FFFFFF"/>
          <w:lang w:eastAsia="ru-RU"/>
        </w:rPr>
      </w:pPr>
      <w:r w:rsidRPr="003C57BB">
        <w:rPr>
          <w:rFonts w:ascii="Times New Roman" w:eastAsia="Calibri" w:hAnsi="Times New Roman" w:cs="Times New Roman"/>
          <w:color w:val="262626"/>
          <w:sz w:val="24"/>
          <w:szCs w:val="24"/>
          <w:shd w:val="clear" w:color="auto" w:fill="FFFFFF"/>
          <w:lang w:eastAsia="ru-RU"/>
        </w:rPr>
        <w:t xml:space="preserve"> организовывать самостоятельную деятельность с учётом требований её безопасности, сохранности инвентаря и оборудования, организации места занятий;</w:t>
      </w:r>
    </w:p>
    <w:p w:rsidR="003C57BB" w:rsidRPr="003C57BB" w:rsidRDefault="003C57BB" w:rsidP="00EE1978">
      <w:pPr>
        <w:numPr>
          <w:ilvl w:val="0"/>
          <w:numId w:val="9"/>
        </w:numPr>
        <w:spacing w:after="0" w:line="270" w:lineRule="atLeast"/>
        <w:ind w:left="284" w:right="300"/>
        <w:jc w:val="both"/>
        <w:rPr>
          <w:rFonts w:ascii="Times New Roman" w:eastAsia="Calibri" w:hAnsi="Times New Roman" w:cs="Times New Roman"/>
          <w:color w:val="262626"/>
          <w:sz w:val="24"/>
          <w:szCs w:val="24"/>
          <w:shd w:val="clear" w:color="auto" w:fill="FFFFFF"/>
          <w:lang w:eastAsia="ru-RU"/>
        </w:rPr>
      </w:pPr>
      <w:r w:rsidRPr="003C57BB">
        <w:rPr>
          <w:rFonts w:ascii="Times New Roman" w:eastAsia="Calibri" w:hAnsi="Times New Roman" w:cs="Times New Roman"/>
          <w:color w:val="262626"/>
          <w:sz w:val="24"/>
          <w:szCs w:val="24"/>
          <w:shd w:val="clear" w:color="auto" w:fill="FFFFFF"/>
          <w:lang w:eastAsia="ru-RU"/>
        </w:rPr>
        <w:t>планировать собственную деятельность, распределять нагрузку и отдых в процессе ее выполнения;</w:t>
      </w:r>
    </w:p>
    <w:p w:rsidR="003C57BB" w:rsidRPr="003C57BB" w:rsidRDefault="003C57BB" w:rsidP="00EE1978">
      <w:pPr>
        <w:numPr>
          <w:ilvl w:val="0"/>
          <w:numId w:val="9"/>
        </w:numPr>
        <w:spacing w:after="0" w:line="270" w:lineRule="atLeast"/>
        <w:ind w:left="284" w:right="300"/>
        <w:jc w:val="both"/>
        <w:rPr>
          <w:rFonts w:ascii="Times New Roman" w:eastAsia="Calibri" w:hAnsi="Times New Roman" w:cs="Times New Roman"/>
          <w:color w:val="262626"/>
          <w:sz w:val="24"/>
          <w:szCs w:val="24"/>
          <w:shd w:val="clear" w:color="auto" w:fill="FFFFFF"/>
          <w:lang w:eastAsia="ru-RU"/>
        </w:rPr>
      </w:pPr>
      <w:r w:rsidRPr="003C57BB">
        <w:rPr>
          <w:rFonts w:ascii="Times New Roman" w:eastAsia="Calibri" w:hAnsi="Times New Roman" w:cs="Times New Roman"/>
          <w:color w:val="262626"/>
          <w:sz w:val="24"/>
          <w:szCs w:val="24"/>
          <w:shd w:val="clear" w:color="auto" w:fill="FFFFFF"/>
          <w:lang w:eastAsia="ru-RU"/>
        </w:rPr>
        <w:t>анализировать и объективно оценивать результаты собственного труда, находить возможности и способы их улучшения;</w:t>
      </w:r>
    </w:p>
    <w:p w:rsidR="003C57BB" w:rsidRPr="003C57BB" w:rsidRDefault="003C57BB" w:rsidP="00EE1978">
      <w:pPr>
        <w:numPr>
          <w:ilvl w:val="0"/>
          <w:numId w:val="9"/>
        </w:numPr>
        <w:spacing w:after="0" w:line="270" w:lineRule="atLeast"/>
        <w:ind w:left="284" w:right="300"/>
        <w:jc w:val="both"/>
        <w:rPr>
          <w:rFonts w:ascii="Times New Roman" w:eastAsia="Calibri" w:hAnsi="Times New Roman" w:cs="Times New Roman"/>
          <w:color w:val="262626"/>
          <w:sz w:val="24"/>
          <w:szCs w:val="24"/>
          <w:shd w:val="clear" w:color="auto" w:fill="FFFFFF"/>
          <w:lang w:eastAsia="ru-RU"/>
        </w:rPr>
      </w:pPr>
      <w:r w:rsidRPr="003C57BB">
        <w:rPr>
          <w:rFonts w:ascii="Times New Roman" w:eastAsia="Calibri" w:hAnsi="Times New Roman" w:cs="Times New Roman"/>
          <w:color w:val="262626"/>
          <w:sz w:val="24"/>
          <w:szCs w:val="24"/>
          <w:shd w:val="clear" w:color="auto" w:fill="FFFFFF"/>
          <w:lang w:eastAsia="ru-RU"/>
        </w:rPr>
        <w:t>видеть красоту движений, выделять и обосновывать эстетические признаки в движениях и передвижениях человека;</w:t>
      </w:r>
    </w:p>
    <w:p w:rsidR="003C57BB" w:rsidRPr="003C57BB" w:rsidRDefault="003C57BB" w:rsidP="00EE1978">
      <w:pPr>
        <w:numPr>
          <w:ilvl w:val="0"/>
          <w:numId w:val="9"/>
        </w:numPr>
        <w:spacing w:after="0" w:line="270" w:lineRule="atLeast"/>
        <w:ind w:left="284" w:right="300"/>
        <w:jc w:val="both"/>
        <w:rPr>
          <w:rFonts w:ascii="Times New Roman" w:eastAsia="Calibri" w:hAnsi="Times New Roman" w:cs="Times New Roman"/>
          <w:color w:val="262626"/>
          <w:sz w:val="24"/>
          <w:szCs w:val="24"/>
          <w:shd w:val="clear" w:color="auto" w:fill="FFFFFF"/>
          <w:lang w:eastAsia="ru-RU"/>
        </w:rPr>
      </w:pPr>
      <w:r w:rsidRPr="003C57BB">
        <w:rPr>
          <w:rFonts w:ascii="Times New Roman" w:eastAsia="Calibri" w:hAnsi="Times New Roman" w:cs="Times New Roman"/>
          <w:color w:val="262626"/>
          <w:sz w:val="24"/>
          <w:szCs w:val="24"/>
          <w:shd w:val="clear" w:color="auto" w:fill="FFFFFF"/>
          <w:lang w:eastAsia="ru-RU"/>
        </w:rPr>
        <w:t>оценивать красоту телосложения и осанки, сравнивать их с эталонными образцами;</w:t>
      </w:r>
    </w:p>
    <w:p w:rsidR="003C57BB" w:rsidRPr="003C57BB" w:rsidRDefault="003C57BB" w:rsidP="00EE1978">
      <w:pPr>
        <w:numPr>
          <w:ilvl w:val="0"/>
          <w:numId w:val="9"/>
        </w:numPr>
        <w:spacing w:after="0" w:line="270" w:lineRule="atLeast"/>
        <w:ind w:left="284" w:right="300"/>
        <w:jc w:val="both"/>
        <w:rPr>
          <w:rFonts w:ascii="Times New Roman" w:eastAsia="Calibri" w:hAnsi="Times New Roman" w:cs="Times New Roman"/>
          <w:color w:val="262626"/>
          <w:sz w:val="24"/>
          <w:szCs w:val="24"/>
          <w:shd w:val="clear" w:color="auto" w:fill="FFFFFF"/>
          <w:lang w:eastAsia="ru-RU"/>
        </w:rPr>
      </w:pPr>
      <w:r w:rsidRPr="003C57BB">
        <w:rPr>
          <w:rFonts w:ascii="Times New Roman" w:eastAsia="Calibri" w:hAnsi="Times New Roman" w:cs="Times New Roman"/>
          <w:color w:val="262626"/>
          <w:sz w:val="24"/>
          <w:szCs w:val="24"/>
          <w:shd w:val="clear" w:color="auto" w:fill="FFFFFF"/>
          <w:lang w:eastAsia="ru-RU"/>
        </w:rPr>
        <w:t>управлять эмоциями при общении со сверстниками и взрослыми, сохранять хладнокровие, сдержанность, рассудительность;</w:t>
      </w:r>
    </w:p>
    <w:p w:rsidR="003C57BB" w:rsidRPr="003C57BB" w:rsidRDefault="003C57BB" w:rsidP="00EE1978">
      <w:pPr>
        <w:numPr>
          <w:ilvl w:val="0"/>
          <w:numId w:val="9"/>
        </w:numPr>
        <w:spacing w:after="0" w:line="270" w:lineRule="atLeast"/>
        <w:ind w:left="284" w:right="300" w:hanging="426"/>
        <w:jc w:val="both"/>
        <w:rPr>
          <w:rFonts w:ascii="Times New Roman" w:eastAsia="Calibri" w:hAnsi="Times New Roman" w:cs="Times New Roman"/>
          <w:color w:val="262626"/>
          <w:sz w:val="24"/>
          <w:szCs w:val="24"/>
          <w:shd w:val="clear" w:color="auto" w:fill="FFFFFF"/>
          <w:lang w:eastAsia="ru-RU"/>
        </w:rPr>
      </w:pPr>
      <w:r w:rsidRPr="003C57BB">
        <w:rPr>
          <w:rFonts w:ascii="Times New Roman" w:eastAsia="Calibri" w:hAnsi="Times New Roman" w:cs="Times New Roman"/>
          <w:color w:val="262626"/>
          <w:sz w:val="24"/>
          <w:szCs w:val="24"/>
          <w:shd w:val="clear" w:color="auto" w:fill="FFFFFF"/>
          <w:lang w:eastAsia="ru-RU"/>
        </w:rPr>
        <w:t>технически правильно выполнять двигательные действия из базовых видов спорта, использовать их в игровой и соревновательной деятельности.</w:t>
      </w:r>
    </w:p>
    <w:p w:rsidR="003C57BB" w:rsidRPr="003C57BB" w:rsidRDefault="003C57BB" w:rsidP="003C57BB">
      <w:pPr>
        <w:spacing w:after="0" w:line="270" w:lineRule="atLeast"/>
        <w:ind w:left="-142" w:right="300"/>
        <w:jc w:val="both"/>
        <w:rPr>
          <w:rFonts w:ascii="Times New Roman" w:eastAsia="Calibri" w:hAnsi="Times New Roman" w:cs="Times New Roman"/>
          <w:color w:val="262626"/>
          <w:sz w:val="24"/>
          <w:szCs w:val="24"/>
          <w:shd w:val="clear" w:color="auto" w:fill="FFFFFF"/>
          <w:lang w:eastAsia="ru-RU"/>
        </w:rPr>
      </w:pPr>
      <w:proofErr w:type="gramStart"/>
      <w:r w:rsidRPr="003C57BB">
        <w:rPr>
          <w:rFonts w:ascii="Times New Roman" w:eastAsia="Calibri" w:hAnsi="Times New Roman" w:cs="Times New Roman"/>
          <w:b/>
          <w:bCs/>
          <w:color w:val="262626"/>
          <w:sz w:val="24"/>
          <w:szCs w:val="24"/>
          <w:shd w:val="clear" w:color="auto" w:fill="FFFFFF"/>
          <w:lang w:eastAsia="ru-RU"/>
        </w:rPr>
        <w:t>Предметными результатами</w:t>
      </w:r>
      <w:r w:rsidRPr="003C57BB">
        <w:rPr>
          <w:rFonts w:ascii="Times New Roman" w:eastAsia="Calibri" w:hAnsi="Times New Roman" w:cs="Times New Roman"/>
          <w:color w:val="262626"/>
          <w:sz w:val="24"/>
          <w:szCs w:val="24"/>
          <w:shd w:val="clear" w:color="auto" w:fill="FFFFFF"/>
          <w:lang w:eastAsia="ru-RU"/>
        </w:rPr>
        <w:t> освоения</w:t>
      </w:r>
      <w:proofErr w:type="gramEnd"/>
      <w:r w:rsidRPr="003C57BB">
        <w:rPr>
          <w:rFonts w:ascii="Times New Roman" w:eastAsia="Calibri" w:hAnsi="Times New Roman" w:cs="Times New Roman"/>
          <w:color w:val="262626"/>
          <w:sz w:val="24"/>
          <w:szCs w:val="24"/>
          <w:shd w:val="clear" w:color="auto" w:fill="FFFFFF"/>
          <w:lang w:eastAsia="ru-RU"/>
        </w:rPr>
        <w:t xml:space="preserve"> учащимися содержания программы по курсу являются следующие умения:</w:t>
      </w:r>
    </w:p>
    <w:p w:rsidR="003C57BB" w:rsidRPr="003C57BB" w:rsidRDefault="003C57BB" w:rsidP="00EE1978">
      <w:pPr>
        <w:numPr>
          <w:ilvl w:val="0"/>
          <w:numId w:val="10"/>
        </w:numPr>
        <w:spacing w:after="0" w:line="270" w:lineRule="atLeast"/>
        <w:ind w:left="0" w:right="300"/>
        <w:jc w:val="both"/>
        <w:rPr>
          <w:rFonts w:ascii="Times New Roman" w:eastAsia="Calibri" w:hAnsi="Times New Roman" w:cs="Times New Roman"/>
          <w:color w:val="262626"/>
          <w:sz w:val="24"/>
          <w:szCs w:val="24"/>
          <w:shd w:val="clear" w:color="auto" w:fill="FFFFFF"/>
          <w:lang w:eastAsia="ru-RU"/>
        </w:rPr>
      </w:pPr>
      <w:r w:rsidRPr="003C57BB">
        <w:rPr>
          <w:rFonts w:ascii="Times New Roman" w:eastAsia="Calibri" w:hAnsi="Times New Roman" w:cs="Times New Roman"/>
          <w:color w:val="262626"/>
          <w:sz w:val="24"/>
          <w:szCs w:val="24"/>
          <w:shd w:val="clear" w:color="auto" w:fill="FFFFFF"/>
          <w:lang w:eastAsia="ru-RU"/>
        </w:rPr>
        <w:t>представлять игры как средство укрепления здоровья, физического развития и физической подготовки человека;</w:t>
      </w:r>
    </w:p>
    <w:p w:rsidR="003C57BB" w:rsidRPr="003C57BB" w:rsidRDefault="003C57BB" w:rsidP="00EE1978">
      <w:pPr>
        <w:numPr>
          <w:ilvl w:val="0"/>
          <w:numId w:val="10"/>
        </w:numPr>
        <w:spacing w:after="0" w:line="270" w:lineRule="atLeast"/>
        <w:ind w:left="0" w:right="300"/>
        <w:jc w:val="both"/>
        <w:rPr>
          <w:rFonts w:ascii="Times New Roman" w:eastAsia="Calibri" w:hAnsi="Times New Roman" w:cs="Times New Roman"/>
          <w:color w:val="262626"/>
          <w:sz w:val="24"/>
          <w:szCs w:val="24"/>
          <w:shd w:val="clear" w:color="auto" w:fill="FFFFFF"/>
          <w:lang w:eastAsia="ru-RU"/>
        </w:rPr>
      </w:pPr>
      <w:r w:rsidRPr="003C57BB">
        <w:rPr>
          <w:rFonts w:ascii="Times New Roman" w:eastAsia="Calibri" w:hAnsi="Times New Roman" w:cs="Times New Roman"/>
          <w:color w:val="262626"/>
          <w:sz w:val="24"/>
          <w:szCs w:val="24"/>
          <w:shd w:val="clear" w:color="auto" w:fill="FFFFFF"/>
          <w:lang w:eastAsia="ru-RU"/>
        </w:rPr>
        <w:t>оказывать посильную помощь и моральную поддержку сверстникам при выполнении учебных заданий, доброжелательно и уважительно объяснять ошибки и способы их устранения;</w:t>
      </w:r>
    </w:p>
    <w:p w:rsidR="003C57BB" w:rsidRPr="003C57BB" w:rsidRDefault="003C57BB" w:rsidP="00EE1978">
      <w:pPr>
        <w:numPr>
          <w:ilvl w:val="0"/>
          <w:numId w:val="10"/>
        </w:numPr>
        <w:spacing w:after="0" w:line="270" w:lineRule="atLeast"/>
        <w:ind w:left="0" w:right="300"/>
        <w:jc w:val="both"/>
        <w:rPr>
          <w:rFonts w:ascii="Times New Roman" w:eastAsia="Calibri" w:hAnsi="Times New Roman" w:cs="Times New Roman"/>
          <w:color w:val="262626"/>
          <w:sz w:val="24"/>
          <w:szCs w:val="24"/>
          <w:shd w:val="clear" w:color="auto" w:fill="FFFFFF"/>
          <w:lang w:eastAsia="ru-RU"/>
        </w:rPr>
      </w:pPr>
      <w:r w:rsidRPr="003C57BB">
        <w:rPr>
          <w:rFonts w:ascii="Times New Roman" w:eastAsia="Calibri" w:hAnsi="Times New Roman" w:cs="Times New Roman"/>
          <w:color w:val="262626"/>
          <w:sz w:val="24"/>
          <w:szCs w:val="24"/>
          <w:shd w:val="clear" w:color="auto" w:fill="FFFFFF"/>
          <w:lang w:eastAsia="ru-RU"/>
        </w:rPr>
        <w:t>организовывать и проводить со сверстниками подвижные игры и элементы соревнований, осуществлять их объективное судейство;</w:t>
      </w:r>
    </w:p>
    <w:p w:rsidR="003C57BB" w:rsidRPr="003C57BB" w:rsidRDefault="003C57BB" w:rsidP="00EE1978">
      <w:pPr>
        <w:numPr>
          <w:ilvl w:val="0"/>
          <w:numId w:val="10"/>
        </w:numPr>
        <w:spacing w:after="0" w:line="270" w:lineRule="atLeast"/>
        <w:ind w:left="0" w:right="300"/>
        <w:jc w:val="both"/>
        <w:rPr>
          <w:rFonts w:ascii="Times New Roman" w:eastAsia="Calibri" w:hAnsi="Times New Roman" w:cs="Times New Roman"/>
          <w:color w:val="262626"/>
          <w:sz w:val="24"/>
          <w:szCs w:val="24"/>
          <w:shd w:val="clear" w:color="auto" w:fill="FFFFFF"/>
          <w:lang w:eastAsia="ru-RU"/>
        </w:rPr>
      </w:pPr>
      <w:r w:rsidRPr="003C57BB">
        <w:rPr>
          <w:rFonts w:ascii="Times New Roman" w:eastAsia="Calibri" w:hAnsi="Times New Roman" w:cs="Times New Roman"/>
          <w:color w:val="262626"/>
          <w:sz w:val="24"/>
          <w:szCs w:val="24"/>
          <w:shd w:val="clear" w:color="auto" w:fill="FFFFFF"/>
          <w:lang w:eastAsia="ru-RU"/>
        </w:rPr>
        <w:t>бережно обращаться с инвентарём и оборудованием, соблюдать требования техники безопасности к местам проведения;</w:t>
      </w:r>
    </w:p>
    <w:p w:rsidR="003C57BB" w:rsidRPr="003C57BB" w:rsidRDefault="003C57BB" w:rsidP="00EE1978">
      <w:pPr>
        <w:numPr>
          <w:ilvl w:val="0"/>
          <w:numId w:val="10"/>
        </w:numPr>
        <w:spacing w:after="0" w:line="270" w:lineRule="atLeast"/>
        <w:ind w:left="600" w:right="300"/>
        <w:jc w:val="both"/>
        <w:rPr>
          <w:rFonts w:ascii="Times New Roman" w:eastAsia="Calibri" w:hAnsi="Times New Roman" w:cs="Times New Roman"/>
          <w:color w:val="262626"/>
          <w:sz w:val="24"/>
          <w:szCs w:val="24"/>
          <w:shd w:val="clear" w:color="auto" w:fill="FFFFFF"/>
          <w:lang w:eastAsia="ru-RU"/>
        </w:rPr>
      </w:pPr>
      <w:r w:rsidRPr="003C57BB">
        <w:rPr>
          <w:rFonts w:ascii="Times New Roman" w:eastAsia="Calibri" w:hAnsi="Times New Roman" w:cs="Times New Roman"/>
          <w:color w:val="262626"/>
          <w:sz w:val="24"/>
          <w:szCs w:val="24"/>
          <w:shd w:val="clear" w:color="auto" w:fill="FFFFFF"/>
          <w:lang w:eastAsia="ru-RU"/>
        </w:rPr>
        <w:t>организовывать и проводить игры с разной целевой направленностью</w:t>
      </w:r>
    </w:p>
    <w:p w:rsidR="003C57BB" w:rsidRPr="003C57BB" w:rsidRDefault="003C57BB" w:rsidP="00EE1978">
      <w:pPr>
        <w:numPr>
          <w:ilvl w:val="0"/>
          <w:numId w:val="10"/>
        </w:numPr>
        <w:spacing w:after="0" w:line="270" w:lineRule="atLeast"/>
        <w:ind w:left="600" w:right="300"/>
        <w:jc w:val="both"/>
        <w:rPr>
          <w:rFonts w:ascii="Times New Roman" w:eastAsia="Calibri" w:hAnsi="Times New Roman" w:cs="Times New Roman"/>
          <w:color w:val="262626"/>
          <w:sz w:val="24"/>
          <w:szCs w:val="24"/>
          <w:shd w:val="clear" w:color="auto" w:fill="FFFFFF"/>
          <w:lang w:eastAsia="ru-RU"/>
        </w:rPr>
      </w:pPr>
      <w:r w:rsidRPr="003C57BB">
        <w:rPr>
          <w:rFonts w:ascii="Times New Roman" w:eastAsia="Calibri" w:hAnsi="Times New Roman" w:cs="Times New Roman"/>
          <w:color w:val="262626"/>
          <w:sz w:val="24"/>
          <w:szCs w:val="24"/>
          <w:shd w:val="clear" w:color="auto" w:fill="FFFFFF"/>
          <w:lang w:eastAsia="ru-RU"/>
        </w:rPr>
        <w:t>взаимодействовать со сверстниками по правилам проведения подвижных игр и соревнований;</w:t>
      </w:r>
    </w:p>
    <w:p w:rsidR="003C57BB" w:rsidRPr="003C57BB" w:rsidRDefault="003C57BB" w:rsidP="00EE1978">
      <w:pPr>
        <w:numPr>
          <w:ilvl w:val="0"/>
          <w:numId w:val="10"/>
        </w:numPr>
        <w:spacing w:after="0" w:line="270" w:lineRule="atLeast"/>
        <w:ind w:left="600" w:right="300"/>
        <w:jc w:val="both"/>
        <w:rPr>
          <w:rFonts w:ascii="Times New Roman" w:eastAsia="Calibri" w:hAnsi="Times New Roman" w:cs="Times New Roman"/>
          <w:color w:val="262626"/>
          <w:sz w:val="24"/>
          <w:szCs w:val="24"/>
          <w:shd w:val="clear" w:color="auto" w:fill="FFFFFF"/>
          <w:lang w:eastAsia="ru-RU"/>
        </w:rPr>
      </w:pPr>
      <w:r w:rsidRPr="003C57BB">
        <w:rPr>
          <w:rFonts w:ascii="Times New Roman" w:eastAsia="Calibri" w:hAnsi="Times New Roman" w:cs="Times New Roman"/>
          <w:color w:val="262626"/>
          <w:sz w:val="24"/>
          <w:szCs w:val="24"/>
          <w:shd w:val="clear" w:color="auto" w:fill="FFFFFF"/>
          <w:lang w:eastAsia="ru-RU"/>
        </w:rPr>
        <w:t>в доступной форме объяснять правила (технику) выполнения двигательных действий, анализировать и находить ошибки, эффективно их исправлять;</w:t>
      </w:r>
    </w:p>
    <w:p w:rsidR="003C57BB" w:rsidRPr="003C57BB" w:rsidRDefault="003C57BB" w:rsidP="00EE1978">
      <w:pPr>
        <w:numPr>
          <w:ilvl w:val="0"/>
          <w:numId w:val="10"/>
        </w:numPr>
        <w:spacing w:after="0" w:line="270" w:lineRule="atLeast"/>
        <w:ind w:left="600" w:right="300"/>
        <w:jc w:val="both"/>
        <w:rPr>
          <w:rFonts w:ascii="Times New Roman" w:eastAsia="Calibri" w:hAnsi="Times New Roman" w:cs="Times New Roman"/>
          <w:color w:val="262626"/>
          <w:sz w:val="24"/>
          <w:szCs w:val="24"/>
          <w:shd w:val="clear" w:color="auto" w:fill="FFFFFF"/>
          <w:lang w:eastAsia="ru-RU"/>
        </w:rPr>
      </w:pPr>
      <w:r w:rsidRPr="003C57BB">
        <w:rPr>
          <w:rFonts w:ascii="Times New Roman" w:eastAsia="Calibri" w:hAnsi="Times New Roman" w:cs="Times New Roman"/>
          <w:color w:val="262626"/>
          <w:sz w:val="24"/>
          <w:szCs w:val="24"/>
          <w:shd w:val="clear" w:color="auto" w:fill="FFFFFF"/>
          <w:lang w:eastAsia="ru-RU"/>
        </w:rPr>
        <w:t>находить отличительные особенности в выполнении двигательного действия разными учениками, выделять отличительные признаки и элементы;</w:t>
      </w:r>
    </w:p>
    <w:p w:rsidR="003C57BB" w:rsidRPr="003C57BB" w:rsidRDefault="003C57BB" w:rsidP="00EE1978">
      <w:pPr>
        <w:numPr>
          <w:ilvl w:val="0"/>
          <w:numId w:val="10"/>
        </w:numPr>
        <w:spacing w:after="0" w:line="270" w:lineRule="atLeast"/>
        <w:ind w:left="600" w:right="300"/>
        <w:jc w:val="both"/>
        <w:rPr>
          <w:rFonts w:ascii="Times New Roman" w:eastAsia="Calibri" w:hAnsi="Times New Roman" w:cs="Times New Roman"/>
          <w:color w:val="262626"/>
          <w:sz w:val="24"/>
          <w:szCs w:val="24"/>
          <w:shd w:val="clear" w:color="auto" w:fill="FFFFFF"/>
          <w:lang w:eastAsia="ru-RU"/>
        </w:rPr>
      </w:pPr>
      <w:r w:rsidRPr="003C57BB">
        <w:rPr>
          <w:rFonts w:ascii="Times New Roman" w:eastAsia="Calibri" w:hAnsi="Times New Roman" w:cs="Times New Roman"/>
          <w:color w:val="262626"/>
          <w:sz w:val="24"/>
          <w:szCs w:val="24"/>
          <w:shd w:val="clear" w:color="auto" w:fill="FFFFFF"/>
          <w:lang w:eastAsia="ru-RU"/>
        </w:rPr>
        <w:t>выполнять технические действия из базовых видов спорта, применять их в игровой и соревновательной деятельности;</w:t>
      </w:r>
    </w:p>
    <w:p w:rsidR="003C57BB" w:rsidRPr="003C57BB" w:rsidRDefault="003C57BB" w:rsidP="00EE1978">
      <w:pPr>
        <w:numPr>
          <w:ilvl w:val="0"/>
          <w:numId w:val="10"/>
        </w:numPr>
        <w:spacing w:after="0" w:line="270" w:lineRule="atLeast"/>
        <w:ind w:left="600" w:right="300"/>
        <w:jc w:val="both"/>
        <w:rPr>
          <w:rFonts w:ascii="Times New Roman" w:eastAsia="Calibri" w:hAnsi="Times New Roman" w:cs="Times New Roman"/>
          <w:color w:val="262626"/>
          <w:sz w:val="24"/>
          <w:szCs w:val="24"/>
          <w:shd w:val="clear" w:color="auto" w:fill="FFFFFF"/>
          <w:lang w:eastAsia="ru-RU"/>
        </w:rPr>
      </w:pPr>
      <w:r w:rsidRPr="003C57BB">
        <w:rPr>
          <w:rFonts w:ascii="Times New Roman" w:eastAsia="Calibri" w:hAnsi="Times New Roman" w:cs="Times New Roman"/>
          <w:color w:val="262626"/>
          <w:sz w:val="24"/>
          <w:szCs w:val="24"/>
          <w:shd w:val="clear" w:color="auto" w:fill="FFFFFF"/>
          <w:lang w:eastAsia="ru-RU"/>
        </w:rPr>
        <w:lastRenderedPageBreak/>
        <w:t>применять жизненно важные двигательные навыки и умения различными способами, в различных изменяющихся, вариативных условиях.</w:t>
      </w:r>
    </w:p>
    <w:p w:rsidR="003C57BB" w:rsidRPr="003C57BB" w:rsidRDefault="003C57BB" w:rsidP="003C57BB">
      <w:pPr>
        <w:spacing w:after="0" w:line="240" w:lineRule="auto"/>
        <w:ind w:left="360"/>
        <w:contextualSpacing/>
        <w:jc w:val="both"/>
        <w:rPr>
          <w:rFonts w:ascii="Times New Roman" w:eastAsia="Calibri" w:hAnsi="Times New Roman" w:cs="Times New Roman"/>
          <w:color w:val="262626"/>
          <w:sz w:val="24"/>
          <w:szCs w:val="24"/>
        </w:rPr>
      </w:pPr>
      <w:r w:rsidRPr="003C57BB">
        <w:rPr>
          <w:rFonts w:ascii="Times New Roman" w:eastAsia="Calibri" w:hAnsi="Times New Roman" w:cs="Times New Roman"/>
          <w:b/>
          <w:color w:val="262626"/>
          <w:sz w:val="24"/>
          <w:szCs w:val="24"/>
        </w:rPr>
        <w:t xml:space="preserve">Планируемые результаты освоения </w:t>
      </w:r>
      <w:proofErr w:type="gramStart"/>
      <w:r w:rsidRPr="003C57BB">
        <w:rPr>
          <w:rFonts w:ascii="Times New Roman" w:eastAsia="Calibri" w:hAnsi="Times New Roman" w:cs="Times New Roman"/>
          <w:b/>
          <w:color w:val="262626"/>
          <w:sz w:val="24"/>
          <w:szCs w:val="24"/>
        </w:rPr>
        <w:t>обучающимися  программы</w:t>
      </w:r>
      <w:proofErr w:type="gramEnd"/>
      <w:r w:rsidRPr="003C57BB">
        <w:rPr>
          <w:rFonts w:ascii="Times New Roman" w:eastAsia="Calibri" w:hAnsi="Times New Roman" w:cs="Times New Roman"/>
          <w:b/>
          <w:color w:val="262626"/>
          <w:sz w:val="24"/>
          <w:szCs w:val="24"/>
        </w:rPr>
        <w:t xml:space="preserve"> </w:t>
      </w:r>
    </w:p>
    <w:p w:rsidR="003C57BB" w:rsidRPr="003C57BB" w:rsidRDefault="003C57BB" w:rsidP="003C57BB">
      <w:pPr>
        <w:spacing w:after="0" w:line="240" w:lineRule="auto"/>
        <w:ind w:left="66" w:firstLine="850"/>
        <w:contextualSpacing/>
        <w:jc w:val="both"/>
        <w:rPr>
          <w:rFonts w:ascii="Times New Roman" w:eastAsia="Calibri" w:hAnsi="Times New Roman" w:cs="Times New Roman"/>
          <w:color w:val="262626"/>
          <w:sz w:val="24"/>
          <w:szCs w:val="24"/>
        </w:rPr>
      </w:pPr>
      <w:r w:rsidRPr="003C57BB">
        <w:rPr>
          <w:rFonts w:ascii="Times New Roman" w:eastAsia="Calibri" w:hAnsi="Times New Roman" w:cs="Times New Roman"/>
          <w:color w:val="262626"/>
          <w:sz w:val="24"/>
          <w:szCs w:val="24"/>
        </w:rPr>
        <w:t xml:space="preserve">В процессе обучения и воспитания собственных установок, потребностей в значимой мотивации на соблюдение норм и правил здорового образа жизни, культуры </w:t>
      </w:r>
      <w:proofErr w:type="gramStart"/>
      <w:r w:rsidRPr="003C57BB">
        <w:rPr>
          <w:rFonts w:ascii="Times New Roman" w:eastAsia="Calibri" w:hAnsi="Times New Roman" w:cs="Times New Roman"/>
          <w:color w:val="262626"/>
          <w:sz w:val="24"/>
          <w:szCs w:val="24"/>
        </w:rPr>
        <w:t>здоровья</w:t>
      </w:r>
      <w:r w:rsidRPr="003C57BB">
        <w:rPr>
          <w:rFonts w:ascii="Times New Roman" w:eastAsia="Calibri" w:hAnsi="Times New Roman" w:cs="Times New Roman"/>
          <w:b/>
          <w:color w:val="262626"/>
          <w:sz w:val="24"/>
          <w:szCs w:val="24"/>
        </w:rPr>
        <w:t xml:space="preserve">  </w:t>
      </w:r>
      <w:r w:rsidRPr="003C57BB">
        <w:rPr>
          <w:rFonts w:ascii="Times New Roman" w:eastAsia="Calibri" w:hAnsi="Times New Roman" w:cs="Times New Roman"/>
          <w:color w:val="262626"/>
          <w:sz w:val="24"/>
          <w:szCs w:val="24"/>
        </w:rPr>
        <w:t>у</w:t>
      </w:r>
      <w:proofErr w:type="gramEnd"/>
      <w:r w:rsidRPr="003C57BB">
        <w:rPr>
          <w:rFonts w:ascii="Times New Roman" w:eastAsia="Calibri" w:hAnsi="Times New Roman" w:cs="Times New Roman"/>
          <w:color w:val="262626"/>
          <w:sz w:val="24"/>
          <w:szCs w:val="24"/>
        </w:rPr>
        <w:t xml:space="preserve"> обучающихся формируются познавательные, личностные, регулятивные, коммуникативные универсальные учебные действия.</w:t>
      </w:r>
    </w:p>
    <w:p w:rsidR="003C57BB" w:rsidRPr="003C57BB" w:rsidRDefault="003C57BB" w:rsidP="003C57BB">
      <w:pPr>
        <w:spacing w:after="0" w:line="240" w:lineRule="auto"/>
        <w:ind w:left="66" w:firstLine="850"/>
        <w:contextualSpacing/>
        <w:jc w:val="both"/>
        <w:rPr>
          <w:rFonts w:ascii="Times New Roman" w:eastAsia="Calibri" w:hAnsi="Times New Roman" w:cs="Times New Roman"/>
          <w:color w:val="262626"/>
          <w:sz w:val="24"/>
          <w:szCs w:val="24"/>
        </w:rPr>
      </w:pPr>
      <w:r w:rsidRPr="003C57BB">
        <w:rPr>
          <w:rFonts w:ascii="Times New Roman" w:eastAsia="Calibri" w:hAnsi="Times New Roman" w:cs="Times New Roman"/>
          <w:color w:val="262626"/>
          <w:sz w:val="24"/>
          <w:szCs w:val="24"/>
        </w:rPr>
        <w:t>Основная образовательная программа учреждения предусматривает достижение следующих результатов образования:</w:t>
      </w:r>
    </w:p>
    <w:p w:rsidR="003C57BB" w:rsidRPr="003C57BB" w:rsidRDefault="003C57BB" w:rsidP="00EE1978">
      <w:pPr>
        <w:numPr>
          <w:ilvl w:val="0"/>
          <w:numId w:val="11"/>
        </w:numPr>
        <w:autoSpaceDE w:val="0"/>
        <w:autoSpaceDN w:val="0"/>
        <w:adjustRightInd w:val="0"/>
        <w:spacing w:after="0" w:line="240" w:lineRule="auto"/>
        <w:ind w:left="426"/>
        <w:jc w:val="both"/>
        <w:rPr>
          <w:rFonts w:ascii="Times New Roman" w:eastAsia="Calibri" w:hAnsi="Times New Roman" w:cs="Times New Roman"/>
          <w:color w:val="262626"/>
          <w:sz w:val="24"/>
          <w:szCs w:val="24"/>
        </w:rPr>
      </w:pPr>
      <w:r w:rsidRPr="003C57BB">
        <w:rPr>
          <w:rFonts w:ascii="Times New Roman" w:eastAsia="Calibri" w:hAnsi="Times New Roman" w:cs="Times New Roman"/>
          <w:color w:val="262626"/>
          <w:sz w:val="24"/>
          <w:szCs w:val="24"/>
        </w:rPr>
        <w:t xml:space="preserve">личностные результаты — готовность и способность обучающихся к саморазвитию, </w:t>
      </w:r>
      <w:proofErr w:type="spellStart"/>
      <w:r w:rsidRPr="003C57BB">
        <w:rPr>
          <w:rFonts w:ascii="Times New Roman" w:eastAsia="Calibri" w:hAnsi="Times New Roman" w:cs="Times New Roman"/>
          <w:color w:val="262626"/>
          <w:sz w:val="24"/>
          <w:szCs w:val="24"/>
        </w:rPr>
        <w:t>сформированность</w:t>
      </w:r>
      <w:proofErr w:type="spellEnd"/>
      <w:r w:rsidRPr="003C57BB">
        <w:rPr>
          <w:rFonts w:ascii="Times New Roman" w:eastAsia="Calibri" w:hAnsi="Times New Roman" w:cs="Times New Roman"/>
          <w:color w:val="262626"/>
          <w:sz w:val="24"/>
          <w:szCs w:val="24"/>
        </w:rPr>
        <w:t xml:space="preserve"> мотивации к учению и познанию, ценностно-смысловые установки выпускников начальной школы, отражающие их индивидуально-личностные позиции, социальные компетентности, личностные качества; </w:t>
      </w:r>
      <w:proofErr w:type="spellStart"/>
      <w:r w:rsidRPr="003C57BB">
        <w:rPr>
          <w:rFonts w:ascii="Times New Roman" w:eastAsia="Calibri" w:hAnsi="Times New Roman" w:cs="Times New Roman"/>
          <w:color w:val="262626"/>
          <w:sz w:val="24"/>
          <w:szCs w:val="24"/>
        </w:rPr>
        <w:t>сформированность</w:t>
      </w:r>
      <w:proofErr w:type="spellEnd"/>
      <w:r w:rsidRPr="003C57BB">
        <w:rPr>
          <w:rFonts w:ascii="Times New Roman" w:eastAsia="Calibri" w:hAnsi="Times New Roman" w:cs="Times New Roman"/>
          <w:color w:val="262626"/>
          <w:sz w:val="24"/>
          <w:szCs w:val="24"/>
        </w:rPr>
        <w:t xml:space="preserve"> основ российской, гражданской идентичности; </w:t>
      </w:r>
    </w:p>
    <w:p w:rsidR="003C57BB" w:rsidRPr="003C57BB" w:rsidRDefault="003C57BB" w:rsidP="00EE1978">
      <w:pPr>
        <w:numPr>
          <w:ilvl w:val="0"/>
          <w:numId w:val="11"/>
        </w:numPr>
        <w:autoSpaceDE w:val="0"/>
        <w:autoSpaceDN w:val="0"/>
        <w:adjustRightInd w:val="0"/>
        <w:spacing w:after="0" w:line="240" w:lineRule="auto"/>
        <w:ind w:left="426"/>
        <w:jc w:val="both"/>
        <w:rPr>
          <w:rFonts w:ascii="Times New Roman" w:eastAsia="Calibri" w:hAnsi="Times New Roman" w:cs="Times New Roman"/>
          <w:color w:val="262626"/>
          <w:sz w:val="24"/>
          <w:szCs w:val="24"/>
        </w:rPr>
      </w:pPr>
      <w:proofErr w:type="spellStart"/>
      <w:r w:rsidRPr="003C57BB">
        <w:rPr>
          <w:rFonts w:ascii="Times New Roman" w:eastAsia="Calibri" w:hAnsi="Times New Roman" w:cs="Times New Roman"/>
          <w:color w:val="262626"/>
          <w:sz w:val="24"/>
          <w:szCs w:val="24"/>
        </w:rPr>
        <w:t>метапредметные</w:t>
      </w:r>
      <w:proofErr w:type="spellEnd"/>
      <w:r w:rsidRPr="003C57BB">
        <w:rPr>
          <w:rFonts w:ascii="Times New Roman" w:eastAsia="Calibri" w:hAnsi="Times New Roman" w:cs="Times New Roman"/>
          <w:color w:val="262626"/>
          <w:sz w:val="24"/>
          <w:szCs w:val="24"/>
        </w:rPr>
        <w:t xml:space="preserve"> результаты — освоенные обучающимися универсальные учебные действия (познавательные, регулятивные и коммуникативные);</w:t>
      </w:r>
    </w:p>
    <w:p w:rsidR="003C57BB" w:rsidRPr="003C57BB" w:rsidRDefault="003C57BB" w:rsidP="00EE1978">
      <w:pPr>
        <w:numPr>
          <w:ilvl w:val="0"/>
          <w:numId w:val="11"/>
        </w:numPr>
        <w:autoSpaceDE w:val="0"/>
        <w:autoSpaceDN w:val="0"/>
        <w:adjustRightInd w:val="0"/>
        <w:spacing w:after="0" w:line="240" w:lineRule="auto"/>
        <w:ind w:left="426"/>
        <w:jc w:val="both"/>
        <w:rPr>
          <w:rFonts w:ascii="Times New Roman" w:eastAsia="Calibri" w:hAnsi="Times New Roman" w:cs="Times New Roman"/>
          <w:color w:val="262626"/>
          <w:sz w:val="24"/>
          <w:szCs w:val="24"/>
        </w:rPr>
      </w:pPr>
      <w:r w:rsidRPr="003C57BB">
        <w:rPr>
          <w:rFonts w:ascii="Times New Roman" w:eastAsia="Calibri" w:hAnsi="Times New Roman" w:cs="Times New Roman"/>
          <w:color w:val="262626"/>
          <w:sz w:val="24"/>
          <w:szCs w:val="24"/>
        </w:rPr>
        <w:t>предметные результаты — освоенный обучающимися в ходе изучения учебных предметов опыт специфической для каждой предметной области деятельности по получению нового знания, его преобразованию и применению, а также система основополагающих элементов научного знания, лежащая в основе современной научной картины мира.</w:t>
      </w:r>
    </w:p>
    <w:p w:rsidR="003C57BB" w:rsidRPr="003C57BB" w:rsidRDefault="003C57BB" w:rsidP="003C57BB">
      <w:pPr>
        <w:spacing w:after="0" w:line="240" w:lineRule="auto"/>
        <w:ind w:left="66" w:firstLine="850"/>
        <w:contextualSpacing/>
        <w:jc w:val="both"/>
        <w:rPr>
          <w:rFonts w:ascii="Times New Roman" w:eastAsia="Calibri" w:hAnsi="Times New Roman" w:cs="Times New Roman"/>
          <w:color w:val="262626"/>
          <w:sz w:val="24"/>
          <w:szCs w:val="24"/>
        </w:rPr>
      </w:pPr>
      <w:r w:rsidRPr="003C57BB">
        <w:rPr>
          <w:rFonts w:ascii="Times New Roman" w:eastAsia="Calibri" w:hAnsi="Times New Roman" w:cs="Times New Roman"/>
          <w:color w:val="262626"/>
          <w:sz w:val="24"/>
          <w:szCs w:val="24"/>
        </w:rPr>
        <w:t>Личностными результатами программы внеурочной деятельности по спортивно-оздоровительному направлению</w:t>
      </w:r>
      <w:r w:rsidRPr="003C57BB">
        <w:rPr>
          <w:rFonts w:ascii="Times New Roman" w:eastAsia="Times New Roman" w:hAnsi="Times New Roman" w:cs="Times New Roman"/>
          <w:color w:val="262626"/>
          <w:sz w:val="24"/>
          <w:szCs w:val="24"/>
        </w:rPr>
        <w:t xml:space="preserve"> </w:t>
      </w:r>
      <w:r w:rsidRPr="003C57BB">
        <w:rPr>
          <w:rFonts w:ascii="Times New Roman" w:eastAsia="Calibri" w:hAnsi="Times New Roman" w:cs="Times New Roman"/>
          <w:color w:val="262626"/>
          <w:sz w:val="24"/>
          <w:szCs w:val="24"/>
        </w:rPr>
        <w:t>является формирование следующих умений:</w:t>
      </w:r>
    </w:p>
    <w:p w:rsidR="003C57BB" w:rsidRPr="003C57BB" w:rsidRDefault="003C57BB" w:rsidP="00EE1978">
      <w:pPr>
        <w:numPr>
          <w:ilvl w:val="0"/>
          <w:numId w:val="12"/>
        </w:numPr>
        <w:suppressAutoHyphens/>
        <w:spacing w:after="0" w:line="240" w:lineRule="auto"/>
        <w:jc w:val="both"/>
        <w:rPr>
          <w:rFonts w:ascii="Times New Roman" w:eastAsia="Calibri" w:hAnsi="Times New Roman" w:cs="Calibri"/>
          <w:color w:val="262626"/>
          <w:sz w:val="24"/>
          <w:szCs w:val="24"/>
          <w:lang w:eastAsia="ar-SA"/>
        </w:rPr>
      </w:pPr>
      <w:r w:rsidRPr="003C57BB">
        <w:rPr>
          <w:rFonts w:ascii="Times New Roman" w:eastAsia="Calibri" w:hAnsi="Times New Roman" w:cs="Calibri"/>
          <w:b/>
          <w:i/>
          <w:color w:val="262626"/>
          <w:sz w:val="24"/>
          <w:szCs w:val="24"/>
          <w:lang w:eastAsia="ar-SA"/>
        </w:rPr>
        <w:t xml:space="preserve">Определять </w:t>
      </w:r>
      <w:r w:rsidRPr="003C57BB">
        <w:rPr>
          <w:rFonts w:ascii="Times New Roman" w:eastAsia="Calibri" w:hAnsi="Times New Roman" w:cs="Calibri"/>
          <w:color w:val="262626"/>
          <w:sz w:val="24"/>
          <w:szCs w:val="24"/>
          <w:lang w:eastAsia="ar-SA"/>
        </w:rPr>
        <w:t>и</w:t>
      </w:r>
      <w:r w:rsidRPr="003C57BB">
        <w:rPr>
          <w:rFonts w:ascii="Times New Roman" w:eastAsia="Calibri" w:hAnsi="Times New Roman" w:cs="Calibri"/>
          <w:b/>
          <w:i/>
          <w:color w:val="262626"/>
          <w:sz w:val="24"/>
          <w:szCs w:val="24"/>
          <w:lang w:eastAsia="ar-SA"/>
        </w:rPr>
        <w:t xml:space="preserve"> высказывать</w:t>
      </w:r>
      <w:r w:rsidRPr="003C57BB">
        <w:rPr>
          <w:rFonts w:ascii="Times New Roman" w:eastAsia="Calibri" w:hAnsi="Times New Roman" w:cs="Calibri"/>
          <w:color w:val="262626"/>
          <w:sz w:val="24"/>
          <w:szCs w:val="24"/>
          <w:lang w:eastAsia="ar-SA"/>
        </w:rPr>
        <w:t xml:space="preserve"> под руководством учителя самые простые и общие для всех людей правила поведения при сотрудничестве (этические нормы);</w:t>
      </w:r>
    </w:p>
    <w:p w:rsidR="003C57BB" w:rsidRPr="003C57BB" w:rsidRDefault="003C57BB" w:rsidP="00EE1978">
      <w:pPr>
        <w:numPr>
          <w:ilvl w:val="0"/>
          <w:numId w:val="12"/>
        </w:numPr>
        <w:suppressAutoHyphens/>
        <w:spacing w:after="0" w:line="240" w:lineRule="auto"/>
        <w:jc w:val="both"/>
        <w:rPr>
          <w:rFonts w:ascii="Times New Roman" w:eastAsia="Calibri" w:hAnsi="Times New Roman" w:cs="Calibri"/>
          <w:color w:val="262626"/>
          <w:sz w:val="24"/>
          <w:szCs w:val="24"/>
          <w:lang w:eastAsia="ar-SA"/>
        </w:rPr>
      </w:pPr>
      <w:r w:rsidRPr="003C57BB">
        <w:rPr>
          <w:rFonts w:ascii="Times New Roman" w:eastAsia="Calibri" w:hAnsi="Times New Roman" w:cs="Calibri"/>
          <w:color w:val="262626"/>
          <w:sz w:val="24"/>
          <w:szCs w:val="24"/>
          <w:lang w:eastAsia="ar-SA"/>
        </w:rPr>
        <w:t xml:space="preserve">В предложенных педагогом ситуациях общения и сотрудничества, опираясь на общие для всех простые правила поведения, </w:t>
      </w:r>
      <w:r w:rsidRPr="003C57BB">
        <w:rPr>
          <w:rFonts w:ascii="Times New Roman" w:eastAsia="Calibri" w:hAnsi="Times New Roman" w:cs="Calibri"/>
          <w:b/>
          <w:i/>
          <w:color w:val="262626"/>
          <w:sz w:val="24"/>
          <w:szCs w:val="24"/>
          <w:lang w:eastAsia="ar-SA"/>
        </w:rPr>
        <w:t>делать выбор,</w:t>
      </w:r>
      <w:r w:rsidRPr="003C57BB">
        <w:rPr>
          <w:rFonts w:ascii="Times New Roman" w:eastAsia="Calibri" w:hAnsi="Times New Roman" w:cs="Calibri"/>
          <w:color w:val="262626"/>
          <w:sz w:val="24"/>
          <w:szCs w:val="24"/>
          <w:lang w:eastAsia="ar-SA"/>
        </w:rPr>
        <w:t xml:space="preserve"> при поддержке других участников группы и педагога, как поступить.</w:t>
      </w:r>
    </w:p>
    <w:p w:rsidR="003C57BB" w:rsidRPr="003C57BB" w:rsidRDefault="003C57BB" w:rsidP="003C57BB">
      <w:pPr>
        <w:suppressAutoHyphens/>
        <w:spacing w:after="0" w:line="240" w:lineRule="auto"/>
        <w:ind w:firstLine="851"/>
        <w:jc w:val="both"/>
        <w:rPr>
          <w:rFonts w:ascii="Times New Roman" w:eastAsia="Calibri" w:hAnsi="Times New Roman" w:cs="Calibri"/>
          <w:b/>
          <w:i/>
          <w:color w:val="262626"/>
          <w:sz w:val="24"/>
          <w:szCs w:val="24"/>
          <w:lang w:eastAsia="ar-SA"/>
        </w:rPr>
      </w:pPr>
      <w:r w:rsidRPr="003C57BB">
        <w:rPr>
          <w:rFonts w:ascii="Times New Roman" w:eastAsia="Calibri" w:hAnsi="Times New Roman" w:cs="Calibri"/>
          <w:b/>
          <w:i/>
          <w:color w:val="262626"/>
          <w:sz w:val="24"/>
          <w:szCs w:val="24"/>
          <w:lang w:eastAsia="ar-SA"/>
        </w:rPr>
        <w:t>Оздоровительные результаты программы:</w:t>
      </w:r>
    </w:p>
    <w:p w:rsidR="003C57BB" w:rsidRPr="003C57BB" w:rsidRDefault="003C57BB" w:rsidP="00EE1978">
      <w:pPr>
        <w:numPr>
          <w:ilvl w:val="0"/>
          <w:numId w:val="13"/>
        </w:numPr>
        <w:suppressAutoHyphens/>
        <w:spacing w:after="0" w:line="240" w:lineRule="auto"/>
        <w:jc w:val="both"/>
        <w:rPr>
          <w:rFonts w:ascii="Times New Roman" w:eastAsia="Calibri" w:hAnsi="Times New Roman" w:cs="Calibri"/>
          <w:color w:val="262626"/>
          <w:sz w:val="24"/>
          <w:szCs w:val="24"/>
          <w:lang w:eastAsia="ar-SA"/>
        </w:rPr>
      </w:pPr>
      <w:proofErr w:type="gramStart"/>
      <w:r w:rsidRPr="003C57BB">
        <w:rPr>
          <w:rFonts w:ascii="Times New Roman" w:eastAsia="Calibri" w:hAnsi="Times New Roman" w:cs="Calibri"/>
          <w:color w:val="262626"/>
          <w:sz w:val="24"/>
          <w:szCs w:val="24"/>
          <w:lang w:eastAsia="ar-SA"/>
        </w:rPr>
        <w:t>осознание  обучающимися</w:t>
      </w:r>
      <w:proofErr w:type="gramEnd"/>
      <w:r w:rsidRPr="003C57BB">
        <w:rPr>
          <w:rFonts w:ascii="Times New Roman" w:eastAsia="Calibri" w:hAnsi="Times New Roman" w:cs="Calibri"/>
          <w:color w:val="262626"/>
          <w:sz w:val="24"/>
          <w:szCs w:val="24"/>
          <w:lang w:eastAsia="ar-SA"/>
        </w:rPr>
        <w:t xml:space="preserve"> необходимости заботы о своём здоровье и выработки форм поведения, которые помогут избежать опасности для жизни и здоровья, а значит, произойдет уменьшение пропусков по причине болезни и произойдет увеличение численности обучающихся, посещающих спортивные секции и спортивно-оздоровительные мероприятия;</w:t>
      </w:r>
    </w:p>
    <w:p w:rsidR="003C57BB" w:rsidRPr="003C57BB" w:rsidRDefault="003C57BB" w:rsidP="00EE1978">
      <w:pPr>
        <w:numPr>
          <w:ilvl w:val="0"/>
          <w:numId w:val="13"/>
        </w:numPr>
        <w:suppressAutoHyphens/>
        <w:spacing w:after="0" w:line="240" w:lineRule="auto"/>
        <w:jc w:val="both"/>
        <w:rPr>
          <w:rFonts w:ascii="Times New Roman" w:eastAsia="Calibri" w:hAnsi="Times New Roman" w:cs="Calibri"/>
          <w:color w:val="262626"/>
          <w:sz w:val="24"/>
          <w:szCs w:val="24"/>
          <w:lang w:eastAsia="ar-SA"/>
        </w:rPr>
      </w:pPr>
      <w:r w:rsidRPr="003C57BB">
        <w:rPr>
          <w:rFonts w:ascii="Times New Roman" w:eastAsia="Calibri" w:hAnsi="Times New Roman" w:cs="Calibri"/>
          <w:color w:val="262626"/>
          <w:sz w:val="24"/>
          <w:szCs w:val="24"/>
          <w:lang w:eastAsia="ar-SA"/>
        </w:rPr>
        <w:t>социальная адаптация детей, расширение сферы общения, приобретение опыта взаимодействия с окружающим миром.</w:t>
      </w:r>
    </w:p>
    <w:p w:rsidR="003C57BB" w:rsidRPr="003C57BB" w:rsidRDefault="003C57BB" w:rsidP="003C57BB">
      <w:pPr>
        <w:spacing w:after="0" w:line="240" w:lineRule="auto"/>
        <w:ind w:left="66" w:firstLine="785"/>
        <w:contextualSpacing/>
        <w:jc w:val="both"/>
        <w:rPr>
          <w:rFonts w:ascii="Times New Roman" w:eastAsia="Calibri" w:hAnsi="Times New Roman" w:cs="Times New Roman"/>
          <w:color w:val="262626"/>
          <w:sz w:val="24"/>
          <w:szCs w:val="24"/>
        </w:rPr>
      </w:pPr>
      <w:r w:rsidRPr="003C57BB">
        <w:rPr>
          <w:rFonts w:ascii="Times New Roman" w:eastAsia="Calibri" w:hAnsi="Times New Roman" w:cs="Times New Roman"/>
          <w:color w:val="262626"/>
          <w:sz w:val="24"/>
          <w:szCs w:val="24"/>
        </w:rPr>
        <w:t>Первостепенным результатом реализации программы будет сознательное отношение обучающихся к собственному здоровью во всем его проявлениях.</w:t>
      </w:r>
    </w:p>
    <w:p w:rsidR="003C57BB" w:rsidRPr="003C57BB" w:rsidRDefault="003C57BB" w:rsidP="003C57BB">
      <w:pPr>
        <w:spacing w:after="0" w:line="240" w:lineRule="auto"/>
        <w:contextualSpacing/>
        <w:jc w:val="both"/>
        <w:rPr>
          <w:rFonts w:ascii="Times New Roman" w:eastAsia="Calibri" w:hAnsi="Times New Roman" w:cs="Times New Roman"/>
          <w:color w:val="262626"/>
          <w:sz w:val="24"/>
          <w:szCs w:val="24"/>
        </w:rPr>
      </w:pPr>
      <w:r w:rsidRPr="003C57BB">
        <w:rPr>
          <w:rFonts w:ascii="Times New Roman" w:eastAsia="Calibri" w:hAnsi="Times New Roman" w:cs="Times New Roman"/>
          <w:color w:val="262626"/>
          <w:sz w:val="24"/>
          <w:szCs w:val="24"/>
        </w:rPr>
        <w:t xml:space="preserve">             В результате реализации </w:t>
      </w:r>
      <w:proofErr w:type="gramStart"/>
      <w:r w:rsidRPr="003C57BB">
        <w:rPr>
          <w:rFonts w:ascii="Times New Roman" w:eastAsia="Calibri" w:hAnsi="Times New Roman" w:cs="Times New Roman"/>
          <w:color w:val="262626"/>
          <w:sz w:val="24"/>
          <w:szCs w:val="24"/>
        </w:rPr>
        <w:t>программы  по</w:t>
      </w:r>
      <w:proofErr w:type="gramEnd"/>
      <w:r w:rsidRPr="003C57BB">
        <w:rPr>
          <w:rFonts w:ascii="Times New Roman" w:eastAsia="Calibri" w:hAnsi="Times New Roman" w:cs="Times New Roman"/>
          <w:color w:val="262626"/>
          <w:sz w:val="24"/>
          <w:szCs w:val="24"/>
        </w:rPr>
        <w:t xml:space="preserve"> </w:t>
      </w:r>
      <w:r w:rsidRPr="003C57BB">
        <w:rPr>
          <w:rFonts w:ascii="Times New Roman" w:eastAsia="Times New Roman" w:hAnsi="Times New Roman" w:cs="Times New Roman"/>
          <w:color w:val="262626"/>
          <w:sz w:val="24"/>
          <w:szCs w:val="24"/>
        </w:rPr>
        <w:t xml:space="preserve">формированию культуры здоровья у обучающихся развиваются группы качеств: </w:t>
      </w:r>
      <w:r w:rsidRPr="003C57BB">
        <w:rPr>
          <w:rFonts w:ascii="Times New Roman" w:eastAsia="Calibri" w:hAnsi="Times New Roman" w:cs="Times New Roman"/>
          <w:color w:val="262626"/>
          <w:sz w:val="24"/>
          <w:szCs w:val="24"/>
        </w:rPr>
        <w:t>отношение к самому себе, отношение к другим людям, отношение к вещам, отношение к окружающему миру. Благодаря тому, что содержание данной программы раскрывает все стороны здоровья, обучающиеся будут демонстрировать такие качества личности как: товарищество, уважение к старшим, доброта, честность, трудолюбие, бережливость, дисциплинированность, соблюдение порядка, любознательность, любовь к прекрасному, стремление быть сильным и ловким.</w:t>
      </w:r>
    </w:p>
    <w:p w:rsidR="003C57BB" w:rsidRPr="003C57BB" w:rsidRDefault="003C57BB" w:rsidP="003C57BB">
      <w:pPr>
        <w:suppressAutoHyphens/>
        <w:spacing w:after="0" w:line="240" w:lineRule="auto"/>
        <w:jc w:val="both"/>
        <w:rPr>
          <w:rFonts w:ascii="Times New Roman" w:eastAsia="Calibri" w:hAnsi="Times New Roman" w:cs="Calibri"/>
          <w:b/>
          <w:color w:val="262626"/>
          <w:sz w:val="24"/>
          <w:szCs w:val="24"/>
          <w:lang w:eastAsia="ar-SA"/>
        </w:rPr>
      </w:pPr>
    </w:p>
    <w:p w:rsidR="00A27179" w:rsidRDefault="00A27179" w:rsidP="00A27179">
      <w:pPr>
        <w:spacing w:after="200" w:line="276" w:lineRule="auto"/>
        <w:rPr>
          <w:rFonts w:ascii="Times New Roman" w:eastAsia="Calibri" w:hAnsi="Times New Roman" w:cs="Times New Roman"/>
          <w:b/>
          <w:color w:val="1D1B11"/>
          <w:sz w:val="24"/>
          <w:szCs w:val="24"/>
          <w:lang w:val="uk-UA"/>
        </w:rPr>
      </w:pPr>
      <w:proofErr w:type="spellStart"/>
      <w:r w:rsidRPr="00A27179">
        <w:rPr>
          <w:rFonts w:ascii="Times New Roman" w:eastAsia="Calibri" w:hAnsi="Times New Roman" w:cs="Times New Roman"/>
          <w:b/>
          <w:color w:val="1D1B11"/>
          <w:sz w:val="24"/>
          <w:szCs w:val="24"/>
          <w:lang w:val="uk-UA"/>
        </w:rPr>
        <w:t>Содержание</w:t>
      </w:r>
      <w:proofErr w:type="spellEnd"/>
      <w:r w:rsidRPr="00A27179">
        <w:rPr>
          <w:rFonts w:ascii="Times New Roman" w:eastAsia="Calibri" w:hAnsi="Times New Roman" w:cs="Times New Roman"/>
          <w:b/>
          <w:color w:val="1D1B11"/>
          <w:sz w:val="24"/>
          <w:szCs w:val="24"/>
          <w:lang w:val="uk-UA"/>
        </w:rPr>
        <w:t xml:space="preserve"> </w:t>
      </w:r>
      <w:proofErr w:type="spellStart"/>
      <w:r w:rsidRPr="00A27179">
        <w:rPr>
          <w:rFonts w:ascii="Times New Roman" w:eastAsia="Calibri" w:hAnsi="Times New Roman" w:cs="Times New Roman"/>
          <w:b/>
          <w:color w:val="1D1B11"/>
          <w:sz w:val="24"/>
          <w:szCs w:val="24"/>
          <w:lang w:val="uk-UA"/>
        </w:rPr>
        <w:t>курса</w:t>
      </w:r>
      <w:proofErr w:type="spellEnd"/>
    </w:p>
    <w:p w:rsidR="00A27179" w:rsidRPr="00A27179" w:rsidRDefault="00A27179" w:rsidP="00A27179">
      <w:pPr>
        <w:spacing w:after="0" w:line="240" w:lineRule="auto"/>
        <w:rPr>
          <w:rFonts w:ascii="Times New Roman" w:eastAsia="Calibri" w:hAnsi="Times New Roman" w:cs="Times New Roman"/>
          <w:b/>
          <w:color w:val="1D1B11"/>
          <w:sz w:val="24"/>
          <w:szCs w:val="24"/>
          <w:lang w:val="uk-UA"/>
        </w:rPr>
      </w:pPr>
      <w:r w:rsidRPr="00A27179">
        <w:rPr>
          <w:rFonts w:ascii="Times New Roman" w:eastAsia="Calibri" w:hAnsi="Times New Roman" w:cs="Times New Roman"/>
          <w:b/>
          <w:color w:val="1D1B11"/>
          <w:sz w:val="24"/>
          <w:szCs w:val="24"/>
          <w:lang w:val="uk-UA"/>
        </w:rPr>
        <w:t>Форма и режим занятий</w:t>
      </w:r>
    </w:p>
    <w:p w:rsidR="00A27179" w:rsidRPr="00A27179" w:rsidRDefault="00A27179" w:rsidP="00A27179">
      <w:pPr>
        <w:spacing w:after="0" w:line="240" w:lineRule="auto"/>
        <w:ind w:firstLine="708"/>
        <w:jc w:val="both"/>
        <w:rPr>
          <w:rFonts w:ascii="Times New Roman" w:eastAsia="Calibri" w:hAnsi="Times New Roman" w:cs="Times New Roman"/>
          <w:color w:val="1D1B11"/>
          <w:sz w:val="24"/>
          <w:szCs w:val="24"/>
          <w:lang w:val="uk-UA"/>
        </w:rPr>
      </w:pPr>
      <w:proofErr w:type="spellStart"/>
      <w:r w:rsidRPr="00A27179">
        <w:rPr>
          <w:rFonts w:ascii="Times New Roman" w:eastAsia="Calibri" w:hAnsi="Times New Roman" w:cs="Times New Roman"/>
          <w:color w:val="1D1B11"/>
          <w:sz w:val="24"/>
          <w:szCs w:val="24"/>
          <w:lang w:val="uk-UA"/>
        </w:rPr>
        <w:t>Игры</w:t>
      </w:r>
      <w:proofErr w:type="spellEnd"/>
      <w:r w:rsidRPr="00A27179">
        <w:rPr>
          <w:rFonts w:ascii="Times New Roman" w:eastAsia="Calibri" w:hAnsi="Times New Roman" w:cs="Times New Roman"/>
          <w:color w:val="1D1B11"/>
          <w:sz w:val="24"/>
          <w:szCs w:val="24"/>
          <w:lang w:val="uk-UA"/>
        </w:rPr>
        <w:t xml:space="preserve"> </w:t>
      </w:r>
      <w:proofErr w:type="spellStart"/>
      <w:r w:rsidRPr="00A27179">
        <w:rPr>
          <w:rFonts w:ascii="Times New Roman" w:eastAsia="Calibri" w:hAnsi="Times New Roman" w:cs="Times New Roman"/>
          <w:color w:val="1D1B11"/>
          <w:sz w:val="24"/>
          <w:szCs w:val="24"/>
          <w:lang w:val="uk-UA"/>
        </w:rPr>
        <w:t>народов</w:t>
      </w:r>
      <w:proofErr w:type="spellEnd"/>
      <w:r w:rsidRPr="00A27179">
        <w:rPr>
          <w:rFonts w:ascii="Times New Roman" w:eastAsia="Calibri" w:hAnsi="Times New Roman" w:cs="Times New Roman"/>
          <w:color w:val="1D1B11"/>
          <w:sz w:val="24"/>
          <w:szCs w:val="24"/>
          <w:lang w:val="uk-UA"/>
        </w:rPr>
        <w:t xml:space="preserve"> мира , </w:t>
      </w:r>
      <w:proofErr w:type="spellStart"/>
      <w:r w:rsidRPr="00A27179">
        <w:rPr>
          <w:rFonts w:ascii="Times New Roman" w:eastAsia="Calibri" w:hAnsi="Times New Roman" w:cs="Times New Roman"/>
          <w:color w:val="1D1B11"/>
          <w:sz w:val="24"/>
          <w:szCs w:val="24"/>
          <w:lang w:val="uk-UA"/>
        </w:rPr>
        <w:t>имеющие</w:t>
      </w:r>
      <w:proofErr w:type="spellEnd"/>
      <w:r w:rsidRPr="00A27179">
        <w:rPr>
          <w:rFonts w:ascii="Times New Roman" w:eastAsia="Calibri" w:hAnsi="Times New Roman" w:cs="Times New Roman"/>
          <w:color w:val="1D1B11"/>
          <w:sz w:val="24"/>
          <w:szCs w:val="24"/>
          <w:lang w:val="uk-UA"/>
        </w:rPr>
        <w:t xml:space="preserve"> </w:t>
      </w:r>
      <w:proofErr w:type="spellStart"/>
      <w:r w:rsidRPr="00A27179">
        <w:rPr>
          <w:rFonts w:ascii="Times New Roman" w:eastAsia="Calibri" w:hAnsi="Times New Roman" w:cs="Times New Roman"/>
          <w:color w:val="1D1B11"/>
          <w:sz w:val="24"/>
          <w:szCs w:val="24"/>
          <w:lang w:val="uk-UA"/>
        </w:rPr>
        <w:t>многовековую</w:t>
      </w:r>
      <w:proofErr w:type="spellEnd"/>
      <w:r w:rsidRPr="00A27179">
        <w:rPr>
          <w:rFonts w:ascii="Times New Roman" w:eastAsia="Calibri" w:hAnsi="Times New Roman" w:cs="Times New Roman"/>
          <w:color w:val="1D1B11"/>
          <w:sz w:val="24"/>
          <w:szCs w:val="24"/>
          <w:lang w:val="uk-UA"/>
        </w:rPr>
        <w:t xml:space="preserve"> </w:t>
      </w:r>
      <w:proofErr w:type="spellStart"/>
      <w:r w:rsidRPr="00A27179">
        <w:rPr>
          <w:rFonts w:ascii="Times New Roman" w:eastAsia="Calibri" w:hAnsi="Times New Roman" w:cs="Times New Roman"/>
          <w:color w:val="1D1B11"/>
          <w:sz w:val="24"/>
          <w:szCs w:val="24"/>
          <w:lang w:val="uk-UA"/>
        </w:rPr>
        <w:t>историю</w:t>
      </w:r>
      <w:proofErr w:type="spellEnd"/>
      <w:r w:rsidRPr="00A27179">
        <w:rPr>
          <w:rFonts w:ascii="Times New Roman" w:eastAsia="Calibri" w:hAnsi="Times New Roman" w:cs="Times New Roman"/>
          <w:color w:val="1D1B11"/>
          <w:sz w:val="24"/>
          <w:szCs w:val="24"/>
          <w:lang w:val="uk-UA"/>
        </w:rPr>
        <w:t xml:space="preserve">, </w:t>
      </w:r>
      <w:proofErr w:type="spellStart"/>
      <w:r w:rsidRPr="00A27179">
        <w:rPr>
          <w:rFonts w:ascii="Times New Roman" w:eastAsia="Calibri" w:hAnsi="Times New Roman" w:cs="Times New Roman"/>
          <w:color w:val="1D1B11"/>
          <w:sz w:val="24"/>
          <w:szCs w:val="24"/>
          <w:lang w:val="uk-UA"/>
        </w:rPr>
        <w:t>всегда</w:t>
      </w:r>
      <w:proofErr w:type="spellEnd"/>
      <w:r w:rsidRPr="00A27179">
        <w:rPr>
          <w:rFonts w:ascii="Times New Roman" w:eastAsia="Calibri" w:hAnsi="Times New Roman" w:cs="Times New Roman"/>
          <w:color w:val="1D1B11"/>
          <w:sz w:val="24"/>
          <w:szCs w:val="24"/>
          <w:lang w:val="uk-UA"/>
        </w:rPr>
        <w:t xml:space="preserve"> </w:t>
      </w:r>
      <w:proofErr w:type="spellStart"/>
      <w:r w:rsidRPr="00A27179">
        <w:rPr>
          <w:rFonts w:ascii="Times New Roman" w:eastAsia="Calibri" w:hAnsi="Times New Roman" w:cs="Times New Roman"/>
          <w:color w:val="1D1B11"/>
          <w:sz w:val="24"/>
          <w:szCs w:val="24"/>
          <w:lang w:val="uk-UA"/>
        </w:rPr>
        <w:t>были</w:t>
      </w:r>
      <w:proofErr w:type="spellEnd"/>
      <w:r w:rsidRPr="00A27179">
        <w:rPr>
          <w:rFonts w:ascii="Times New Roman" w:eastAsia="Calibri" w:hAnsi="Times New Roman" w:cs="Times New Roman"/>
          <w:color w:val="1D1B11"/>
          <w:sz w:val="24"/>
          <w:szCs w:val="24"/>
          <w:lang w:val="uk-UA"/>
        </w:rPr>
        <w:t xml:space="preserve"> </w:t>
      </w:r>
      <w:proofErr w:type="spellStart"/>
      <w:r w:rsidRPr="00A27179">
        <w:rPr>
          <w:rFonts w:ascii="Times New Roman" w:eastAsia="Calibri" w:hAnsi="Times New Roman" w:cs="Times New Roman"/>
          <w:color w:val="1D1B11"/>
          <w:sz w:val="24"/>
          <w:szCs w:val="24"/>
          <w:lang w:val="uk-UA"/>
        </w:rPr>
        <w:t>очень</w:t>
      </w:r>
      <w:proofErr w:type="spellEnd"/>
      <w:r w:rsidRPr="00A27179">
        <w:rPr>
          <w:rFonts w:ascii="Times New Roman" w:eastAsia="Calibri" w:hAnsi="Times New Roman" w:cs="Times New Roman"/>
          <w:color w:val="1D1B11"/>
          <w:sz w:val="24"/>
          <w:szCs w:val="24"/>
          <w:lang w:val="uk-UA"/>
        </w:rPr>
        <w:t xml:space="preserve"> </w:t>
      </w:r>
      <w:proofErr w:type="spellStart"/>
      <w:r w:rsidRPr="00A27179">
        <w:rPr>
          <w:rFonts w:ascii="Times New Roman" w:eastAsia="Calibri" w:hAnsi="Times New Roman" w:cs="Times New Roman"/>
          <w:color w:val="1D1B11"/>
          <w:sz w:val="24"/>
          <w:szCs w:val="24"/>
          <w:lang w:val="uk-UA"/>
        </w:rPr>
        <w:t>важны</w:t>
      </w:r>
      <w:proofErr w:type="spellEnd"/>
      <w:r w:rsidRPr="00A27179">
        <w:rPr>
          <w:rFonts w:ascii="Times New Roman" w:eastAsia="Calibri" w:hAnsi="Times New Roman" w:cs="Times New Roman"/>
          <w:color w:val="1D1B11"/>
          <w:sz w:val="24"/>
          <w:szCs w:val="24"/>
          <w:lang w:val="uk-UA"/>
        </w:rPr>
        <w:t xml:space="preserve"> при </w:t>
      </w:r>
      <w:proofErr w:type="spellStart"/>
      <w:r w:rsidRPr="00A27179">
        <w:rPr>
          <w:rFonts w:ascii="Times New Roman" w:eastAsia="Calibri" w:hAnsi="Times New Roman" w:cs="Times New Roman"/>
          <w:color w:val="1D1B11"/>
          <w:sz w:val="24"/>
          <w:szCs w:val="24"/>
          <w:lang w:val="uk-UA"/>
        </w:rPr>
        <w:t>воспитании</w:t>
      </w:r>
      <w:proofErr w:type="spellEnd"/>
      <w:r w:rsidRPr="00A27179">
        <w:rPr>
          <w:rFonts w:ascii="Times New Roman" w:eastAsia="Calibri" w:hAnsi="Times New Roman" w:cs="Times New Roman"/>
          <w:color w:val="1D1B11"/>
          <w:sz w:val="24"/>
          <w:szCs w:val="24"/>
          <w:lang w:val="uk-UA"/>
        </w:rPr>
        <w:t xml:space="preserve">, </w:t>
      </w:r>
      <w:proofErr w:type="spellStart"/>
      <w:r w:rsidRPr="00A27179">
        <w:rPr>
          <w:rFonts w:ascii="Times New Roman" w:eastAsia="Calibri" w:hAnsi="Times New Roman" w:cs="Times New Roman"/>
          <w:color w:val="1D1B11"/>
          <w:sz w:val="24"/>
          <w:szCs w:val="24"/>
          <w:lang w:val="uk-UA"/>
        </w:rPr>
        <w:t>поскольку</w:t>
      </w:r>
      <w:proofErr w:type="spellEnd"/>
      <w:r w:rsidRPr="00A27179">
        <w:rPr>
          <w:rFonts w:ascii="Times New Roman" w:eastAsia="Calibri" w:hAnsi="Times New Roman" w:cs="Times New Roman"/>
          <w:color w:val="1D1B11"/>
          <w:sz w:val="24"/>
          <w:szCs w:val="24"/>
          <w:lang w:val="uk-UA"/>
        </w:rPr>
        <w:t xml:space="preserve"> </w:t>
      </w:r>
      <w:proofErr w:type="spellStart"/>
      <w:r w:rsidRPr="00A27179">
        <w:rPr>
          <w:rFonts w:ascii="Times New Roman" w:eastAsia="Calibri" w:hAnsi="Times New Roman" w:cs="Times New Roman"/>
          <w:color w:val="1D1B11"/>
          <w:sz w:val="24"/>
          <w:szCs w:val="24"/>
          <w:lang w:val="uk-UA"/>
        </w:rPr>
        <w:t>способствовали</w:t>
      </w:r>
      <w:proofErr w:type="spellEnd"/>
      <w:r w:rsidRPr="00A27179">
        <w:rPr>
          <w:rFonts w:ascii="Times New Roman" w:eastAsia="Calibri" w:hAnsi="Times New Roman" w:cs="Times New Roman"/>
          <w:color w:val="1D1B11"/>
          <w:sz w:val="24"/>
          <w:szCs w:val="24"/>
          <w:lang w:val="uk-UA"/>
        </w:rPr>
        <w:t xml:space="preserve"> максимальному </w:t>
      </w:r>
      <w:proofErr w:type="spellStart"/>
      <w:r w:rsidRPr="00A27179">
        <w:rPr>
          <w:rFonts w:ascii="Times New Roman" w:eastAsia="Calibri" w:hAnsi="Times New Roman" w:cs="Times New Roman"/>
          <w:color w:val="1D1B11"/>
          <w:sz w:val="24"/>
          <w:szCs w:val="24"/>
          <w:lang w:val="uk-UA"/>
        </w:rPr>
        <w:t>развитию</w:t>
      </w:r>
      <w:proofErr w:type="spellEnd"/>
      <w:r w:rsidRPr="00A27179">
        <w:rPr>
          <w:rFonts w:ascii="Times New Roman" w:eastAsia="Calibri" w:hAnsi="Times New Roman" w:cs="Times New Roman"/>
          <w:color w:val="1D1B11"/>
          <w:sz w:val="24"/>
          <w:szCs w:val="24"/>
          <w:lang w:val="uk-UA"/>
        </w:rPr>
        <w:t xml:space="preserve"> у </w:t>
      </w:r>
      <w:proofErr w:type="spellStart"/>
      <w:r w:rsidRPr="00A27179">
        <w:rPr>
          <w:rFonts w:ascii="Times New Roman" w:eastAsia="Calibri" w:hAnsi="Times New Roman" w:cs="Times New Roman"/>
          <w:color w:val="1D1B11"/>
          <w:sz w:val="24"/>
          <w:szCs w:val="24"/>
          <w:lang w:val="uk-UA"/>
        </w:rPr>
        <w:t>детей</w:t>
      </w:r>
      <w:proofErr w:type="spellEnd"/>
      <w:r w:rsidRPr="00A27179">
        <w:rPr>
          <w:rFonts w:ascii="Times New Roman" w:eastAsia="Calibri" w:hAnsi="Times New Roman" w:cs="Times New Roman"/>
          <w:color w:val="1D1B11"/>
          <w:sz w:val="24"/>
          <w:szCs w:val="24"/>
          <w:lang w:val="uk-UA"/>
        </w:rPr>
        <w:t xml:space="preserve"> </w:t>
      </w:r>
      <w:proofErr w:type="spellStart"/>
      <w:r w:rsidRPr="00A27179">
        <w:rPr>
          <w:rFonts w:ascii="Times New Roman" w:eastAsia="Calibri" w:hAnsi="Times New Roman" w:cs="Times New Roman"/>
          <w:color w:val="1D1B11"/>
          <w:sz w:val="24"/>
          <w:szCs w:val="24"/>
          <w:lang w:val="uk-UA"/>
        </w:rPr>
        <w:t>различных</w:t>
      </w:r>
      <w:proofErr w:type="spellEnd"/>
      <w:r w:rsidRPr="00A27179">
        <w:rPr>
          <w:rFonts w:ascii="Times New Roman" w:eastAsia="Calibri" w:hAnsi="Times New Roman" w:cs="Times New Roman"/>
          <w:color w:val="1D1B11"/>
          <w:sz w:val="24"/>
          <w:szCs w:val="24"/>
          <w:lang w:val="uk-UA"/>
        </w:rPr>
        <w:t xml:space="preserve"> </w:t>
      </w:r>
      <w:proofErr w:type="spellStart"/>
      <w:r w:rsidRPr="00A27179">
        <w:rPr>
          <w:rFonts w:ascii="Times New Roman" w:eastAsia="Calibri" w:hAnsi="Times New Roman" w:cs="Times New Roman"/>
          <w:color w:val="1D1B11"/>
          <w:sz w:val="24"/>
          <w:szCs w:val="24"/>
          <w:lang w:val="uk-UA"/>
        </w:rPr>
        <w:t>двигательных</w:t>
      </w:r>
      <w:proofErr w:type="spellEnd"/>
      <w:r w:rsidRPr="00A27179">
        <w:rPr>
          <w:rFonts w:ascii="Times New Roman" w:eastAsia="Calibri" w:hAnsi="Times New Roman" w:cs="Times New Roman"/>
          <w:color w:val="1D1B11"/>
          <w:sz w:val="24"/>
          <w:szCs w:val="24"/>
          <w:lang w:val="uk-UA"/>
        </w:rPr>
        <w:t xml:space="preserve"> </w:t>
      </w:r>
      <w:proofErr w:type="spellStart"/>
      <w:r w:rsidRPr="00A27179">
        <w:rPr>
          <w:rFonts w:ascii="Times New Roman" w:eastAsia="Calibri" w:hAnsi="Times New Roman" w:cs="Times New Roman"/>
          <w:color w:val="1D1B11"/>
          <w:sz w:val="24"/>
          <w:szCs w:val="24"/>
          <w:lang w:val="uk-UA"/>
        </w:rPr>
        <w:t>навыков</w:t>
      </w:r>
      <w:proofErr w:type="spellEnd"/>
      <w:r w:rsidRPr="00A27179">
        <w:rPr>
          <w:rFonts w:ascii="Times New Roman" w:eastAsia="Calibri" w:hAnsi="Times New Roman" w:cs="Times New Roman"/>
          <w:color w:val="1D1B11"/>
          <w:sz w:val="24"/>
          <w:szCs w:val="24"/>
          <w:lang w:val="uk-UA"/>
        </w:rPr>
        <w:t xml:space="preserve"> и </w:t>
      </w:r>
      <w:proofErr w:type="spellStart"/>
      <w:r w:rsidRPr="00A27179">
        <w:rPr>
          <w:rFonts w:ascii="Times New Roman" w:eastAsia="Calibri" w:hAnsi="Times New Roman" w:cs="Times New Roman"/>
          <w:color w:val="1D1B11"/>
          <w:sz w:val="24"/>
          <w:szCs w:val="24"/>
          <w:lang w:val="uk-UA"/>
        </w:rPr>
        <w:t>умений</w:t>
      </w:r>
      <w:proofErr w:type="spellEnd"/>
      <w:r w:rsidRPr="00A27179">
        <w:rPr>
          <w:rFonts w:ascii="Times New Roman" w:eastAsia="Calibri" w:hAnsi="Times New Roman" w:cs="Times New Roman"/>
          <w:color w:val="1D1B11"/>
          <w:sz w:val="24"/>
          <w:szCs w:val="24"/>
          <w:lang w:val="uk-UA"/>
        </w:rPr>
        <w:t xml:space="preserve">, </w:t>
      </w:r>
      <w:proofErr w:type="spellStart"/>
      <w:r w:rsidRPr="00A27179">
        <w:rPr>
          <w:rFonts w:ascii="Times New Roman" w:eastAsia="Calibri" w:hAnsi="Times New Roman" w:cs="Times New Roman"/>
          <w:color w:val="1D1B11"/>
          <w:sz w:val="24"/>
          <w:szCs w:val="24"/>
          <w:lang w:val="uk-UA"/>
        </w:rPr>
        <w:t>сноровки</w:t>
      </w:r>
      <w:proofErr w:type="spellEnd"/>
      <w:r w:rsidRPr="00A27179">
        <w:rPr>
          <w:rFonts w:ascii="Times New Roman" w:eastAsia="Calibri" w:hAnsi="Times New Roman" w:cs="Times New Roman"/>
          <w:color w:val="1D1B11"/>
          <w:sz w:val="24"/>
          <w:szCs w:val="24"/>
          <w:lang w:val="uk-UA"/>
        </w:rPr>
        <w:t xml:space="preserve">, </w:t>
      </w:r>
      <w:proofErr w:type="spellStart"/>
      <w:r w:rsidRPr="00A27179">
        <w:rPr>
          <w:rFonts w:ascii="Times New Roman" w:eastAsia="Calibri" w:hAnsi="Times New Roman" w:cs="Times New Roman"/>
          <w:color w:val="1D1B11"/>
          <w:sz w:val="24"/>
          <w:szCs w:val="24"/>
          <w:lang w:val="uk-UA"/>
        </w:rPr>
        <w:t>необходимых</w:t>
      </w:r>
      <w:proofErr w:type="spellEnd"/>
      <w:r w:rsidRPr="00A27179">
        <w:rPr>
          <w:rFonts w:ascii="Times New Roman" w:eastAsia="Calibri" w:hAnsi="Times New Roman" w:cs="Times New Roman"/>
          <w:color w:val="1D1B11"/>
          <w:sz w:val="24"/>
          <w:szCs w:val="24"/>
          <w:lang w:val="uk-UA"/>
        </w:rPr>
        <w:t xml:space="preserve"> во </w:t>
      </w:r>
      <w:proofErr w:type="spellStart"/>
      <w:r w:rsidRPr="00A27179">
        <w:rPr>
          <w:rFonts w:ascii="Times New Roman" w:eastAsia="Calibri" w:hAnsi="Times New Roman" w:cs="Times New Roman"/>
          <w:color w:val="1D1B11"/>
          <w:sz w:val="24"/>
          <w:szCs w:val="24"/>
          <w:lang w:val="uk-UA"/>
        </w:rPr>
        <w:t>всех</w:t>
      </w:r>
      <w:proofErr w:type="spellEnd"/>
      <w:r w:rsidRPr="00A27179">
        <w:rPr>
          <w:rFonts w:ascii="Times New Roman" w:eastAsia="Calibri" w:hAnsi="Times New Roman" w:cs="Times New Roman"/>
          <w:color w:val="1D1B11"/>
          <w:sz w:val="24"/>
          <w:szCs w:val="24"/>
          <w:lang w:val="uk-UA"/>
        </w:rPr>
        <w:t xml:space="preserve"> видах </w:t>
      </w:r>
      <w:proofErr w:type="spellStart"/>
      <w:r w:rsidRPr="00A27179">
        <w:rPr>
          <w:rFonts w:ascii="Times New Roman" w:eastAsia="Calibri" w:hAnsi="Times New Roman" w:cs="Times New Roman"/>
          <w:color w:val="1D1B11"/>
          <w:sz w:val="24"/>
          <w:szCs w:val="24"/>
          <w:lang w:val="uk-UA"/>
        </w:rPr>
        <w:t>деятельности</w:t>
      </w:r>
      <w:proofErr w:type="spellEnd"/>
      <w:r w:rsidRPr="00A27179">
        <w:rPr>
          <w:rFonts w:ascii="Times New Roman" w:eastAsia="Calibri" w:hAnsi="Times New Roman" w:cs="Times New Roman"/>
          <w:color w:val="1D1B11"/>
          <w:sz w:val="24"/>
          <w:szCs w:val="24"/>
          <w:lang w:val="uk-UA"/>
        </w:rPr>
        <w:t>.</w:t>
      </w:r>
    </w:p>
    <w:p w:rsidR="00A27179" w:rsidRPr="00A27179" w:rsidRDefault="00A27179" w:rsidP="00A27179">
      <w:pPr>
        <w:spacing w:after="0" w:line="240" w:lineRule="auto"/>
        <w:ind w:firstLine="708"/>
        <w:jc w:val="both"/>
        <w:rPr>
          <w:rFonts w:ascii="Times New Roman" w:eastAsia="Calibri" w:hAnsi="Times New Roman" w:cs="Times New Roman"/>
          <w:color w:val="1D1B11"/>
          <w:sz w:val="24"/>
          <w:szCs w:val="24"/>
          <w:lang w:val="uk-UA"/>
        </w:rPr>
      </w:pPr>
      <w:r w:rsidRPr="00A27179">
        <w:rPr>
          <w:rFonts w:ascii="Times New Roman" w:eastAsia="Calibri" w:hAnsi="Times New Roman" w:cs="Times New Roman"/>
          <w:color w:val="1D1B11"/>
          <w:sz w:val="24"/>
          <w:szCs w:val="24"/>
          <w:lang w:val="uk-UA"/>
        </w:rPr>
        <w:t xml:space="preserve">Правильно </w:t>
      </w:r>
      <w:proofErr w:type="spellStart"/>
      <w:r w:rsidRPr="00A27179">
        <w:rPr>
          <w:rFonts w:ascii="Times New Roman" w:eastAsia="Calibri" w:hAnsi="Times New Roman" w:cs="Times New Roman"/>
          <w:color w:val="1D1B11"/>
          <w:sz w:val="24"/>
          <w:szCs w:val="24"/>
          <w:lang w:val="uk-UA"/>
        </w:rPr>
        <w:t>организованный</w:t>
      </w:r>
      <w:proofErr w:type="spellEnd"/>
      <w:r w:rsidRPr="00A27179">
        <w:rPr>
          <w:rFonts w:ascii="Times New Roman" w:eastAsia="Calibri" w:hAnsi="Times New Roman" w:cs="Times New Roman"/>
          <w:color w:val="1D1B11"/>
          <w:sz w:val="24"/>
          <w:szCs w:val="24"/>
          <w:lang w:val="uk-UA"/>
        </w:rPr>
        <w:t xml:space="preserve"> </w:t>
      </w:r>
      <w:proofErr w:type="spellStart"/>
      <w:r w:rsidRPr="00A27179">
        <w:rPr>
          <w:rFonts w:ascii="Times New Roman" w:eastAsia="Calibri" w:hAnsi="Times New Roman" w:cs="Times New Roman"/>
          <w:color w:val="1D1B11"/>
          <w:sz w:val="24"/>
          <w:szCs w:val="24"/>
          <w:lang w:val="uk-UA"/>
        </w:rPr>
        <w:t>игровой</w:t>
      </w:r>
      <w:proofErr w:type="spellEnd"/>
      <w:r w:rsidRPr="00A27179">
        <w:rPr>
          <w:rFonts w:ascii="Times New Roman" w:eastAsia="Calibri" w:hAnsi="Times New Roman" w:cs="Times New Roman"/>
          <w:color w:val="1D1B11"/>
          <w:sz w:val="24"/>
          <w:szCs w:val="24"/>
          <w:lang w:val="uk-UA"/>
        </w:rPr>
        <w:t xml:space="preserve"> </w:t>
      </w:r>
      <w:proofErr w:type="spellStart"/>
      <w:r w:rsidRPr="00A27179">
        <w:rPr>
          <w:rFonts w:ascii="Times New Roman" w:eastAsia="Calibri" w:hAnsi="Times New Roman" w:cs="Times New Roman"/>
          <w:color w:val="1D1B11"/>
          <w:sz w:val="24"/>
          <w:szCs w:val="24"/>
          <w:lang w:val="uk-UA"/>
        </w:rPr>
        <w:t>двигательный</w:t>
      </w:r>
      <w:proofErr w:type="spellEnd"/>
      <w:r w:rsidRPr="00A27179">
        <w:rPr>
          <w:rFonts w:ascii="Times New Roman" w:eastAsia="Calibri" w:hAnsi="Times New Roman" w:cs="Times New Roman"/>
          <w:color w:val="1D1B11"/>
          <w:sz w:val="24"/>
          <w:szCs w:val="24"/>
          <w:lang w:val="uk-UA"/>
        </w:rPr>
        <w:t xml:space="preserve"> режим </w:t>
      </w:r>
      <w:proofErr w:type="spellStart"/>
      <w:r w:rsidRPr="00A27179">
        <w:rPr>
          <w:rFonts w:ascii="Times New Roman" w:eastAsia="Calibri" w:hAnsi="Times New Roman" w:cs="Times New Roman"/>
          <w:color w:val="1D1B11"/>
          <w:sz w:val="24"/>
          <w:szCs w:val="24"/>
          <w:lang w:val="uk-UA"/>
        </w:rPr>
        <w:t>укрепляет</w:t>
      </w:r>
      <w:proofErr w:type="spellEnd"/>
      <w:r w:rsidRPr="00A27179">
        <w:rPr>
          <w:rFonts w:ascii="Times New Roman" w:eastAsia="Calibri" w:hAnsi="Times New Roman" w:cs="Times New Roman"/>
          <w:color w:val="1D1B11"/>
          <w:sz w:val="24"/>
          <w:szCs w:val="24"/>
          <w:lang w:val="uk-UA"/>
        </w:rPr>
        <w:t xml:space="preserve"> </w:t>
      </w:r>
      <w:proofErr w:type="spellStart"/>
      <w:r w:rsidRPr="00A27179">
        <w:rPr>
          <w:rFonts w:ascii="Times New Roman" w:eastAsia="Calibri" w:hAnsi="Times New Roman" w:cs="Times New Roman"/>
          <w:color w:val="1D1B11"/>
          <w:sz w:val="24"/>
          <w:szCs w:val="24"/>
          <w:lang w:val="uk-UA"/>
        </w:rPr>
        <w:t>здоровье</w:t>
      </w:r>
      <w:proofErr w:type="spellEnd"/>
      <w:r w:rsidRPr="00A27179">
        <w:rPr>
          <w:rFonts w:ascii="Times New Roman" w:eastAsia="Calibri" w:hAnsi="Times New Roman" w:cs="Times New Roman"/>
          <w:color w:val="1D1B11"/>
          <w:sz w:val="24"/>
          <w:szCs w:val="24"/>
          <w:lang w:val="uk-UA"/>
        </w:rPr>
        <w:t xml:space="preserve">, </w:t>
      </w:r>
      <w:proofErr w:type="spellStart"/>
      <w:r w:rsidRPr="00A27179">
        <w:rPr>
          <w:rFonts w:ascii="Times New Roman" w:eastAsia="Calibri" w:hAnsi="Times New Roman" w:cs="Times New Roman"/>
          <w:color w:val="1D1B11"/>
          <w:sz w:val="24"/>
          <w:szCs w:val="24"/>
          <w:lang w:val="uk-UA"/>
        </w:rPr>
        <w:t>дает</w:t>
      </w:r>
      <w:proofErr w:type="spellEnd"/>
      <w:r w:rsidRPr="00A27179">
        <w:rPr>
          <w:rFonts w:ascii="Times New Roman" w:eastAsia="Calibri" w:hAnsi="Times New Roman" w:cs="Times New Roman"/>
          <w:color w:val="1D1B11"/>
          <w:sz w:val="24"/>
          <w:szCs w:val="24"/>
          <w:lang w:val="uk-UA"/>
        </w:rPr>
        <w:t xml:space="preserve"> </w:t>
      </w:r>
      <w:proofErr w:type="spellStart"/>
      <w:r w:rsidRPr="00A27179">
        <w:rPr>
          <w:rFonts w:ascii="Times New Roman" w:eastAsia="Calibri" w:hAnsi="Times New Roman" w:cs="Times New Roman"/>
          <w:color w:val="1D1B11"/>
          <w:sz w:val="24"/>
          <w:szCs w:val="24"/>
          <w:lang w:val="uk-UA"/>
        </w:rPr>
        <w:t>возможность</w:t>
      </w:r>
      <w:proofErr w:type="spellEnd"/>
      <w:r w:rsidRPr="00A27179">
        <w:rPr>
          <w:rFonts w:ascii="Times New Roman" w:eastAsia="Calibri" w:hAnsi="Times New Roman" w:cs="Times New Roman"/>
          <w:color w:val="1D1B11"/>
          <w:sz w:val="24"/>
          <w:szCs w:val="24"/>
          <w:lang w:val="uk-UA"/>
        </w:rPr>
        <w:t xml:space="preserve"> </w:t>
      </w:r>
      <w:proofErr w:type="spellStart"/>
      <w:r w:rsidRPr="00A27179">
        <w:rPr>
          <w:rFonts w:ascii="Times New Roman" w:eastAsia="Calibri" w:hAnsi="Times New Roman" w:cs="Times New Roman"/>
          <w:color w:val="1D1B11"/>
          <w:sz w:val="24"/>
          <w:szCs w:val="24"/>
          <w:lang w:val="uk-UA"/>
        </w:rPr>
        <w:t>добиться</w:t>
      </w:r>
      <w:proofErr w:type="spellEnd"/>
      <w:r w:rsidRPr="00A27179">
        <w:rPr>
          <w:rFonts w:ascii="Times New Roman" w:eastAsia="Calibri" w:hAnsi="Times New Roman" w:cs="Times New Roman"/>
          <w:color w:val="1D1B11"/>
          <w:sz w:val="24"/>
          <w:szCs w:val="24"/>
          <w:lang w:val="uk-UA"/>
        </w:rPr>
        <w:t xml:space="preserve"> </w:t>
      </w:r>
      <w:proofErr w:type="spellStart"/>
      <w:r w:rsidRPr="00A27179">
        <w:rPr>
          <w:rFonts w:ascii="Times New Roman" w:eastAsia="Calibri" w:hAnsi="Times New Roman" w:cs="Times New Roman"/>
          <w:color w:val="1D1B11"/>
          <w:sz w:val="24"/>
          <w:szCs w:val="24"/>
          <w:lang w:val="uk-UA"/>
        </w:rPr>
        <w:t>значительного</w:t>
      </w:r>
      <w:proofErr w:type="spellEnd"/>
      <w:r w:rsidRPr="00A27179">
        <w:rPr>
          <w:rFonts w:ascii="Times New Roman" w:eastAsia="Calibri" w:hAnsi="Times New Roman" w:cs="Times New Roman"/>
          <w:color w:val="1D1B11"/>
          <w:sz w:val="24"/>
          <w:szCs w:val="24"/>
          <w:lang w:val="uk-UA"/>
        </w:rPr>
        <w:t xml:space="preserve"> </w:t>
      </w:r>
      <w:proofErr w:type="spellStart"/>
      <w:r w:rsidRPr="00A27179">
        <w:rPr>
          <w:rFonts w:ascii="Times New Roman" w:eastAsia="Calibri" w:hAnsi="Times New Roman" w:cs="Times New Roman"/>
          <w:color w:val="1D1B11"/>
          <w:sz w:val="24"/>
          <w:szCs w:val="24"/>
          <w:lang w:val="uk-UA"/>
        </w:rPr>
        <w:t>улучшения</w:t>
      </w:r>
      <w:proofErr w:type="spellEnd"/>
      <w:r w:rsidRPr="00A27179">
        <w:rPr>
          <w:rFonts w:ascii="Times New Roman" w:eastAsia="Calibri" w:hAnsi="Times New Roman" w:cs="Times New Roman"/>
          <w:color w:val="1D1B11"/>
          <w:sz w:val="24"/>
          <w:szCs w:val="24"/>
          <w:lang w:val="uk-UA"/>
        </w:rPr>
        <w:t xml:space="preserve"> </w:t>
      </w:r>
      <w:proofErr w:type="spellStart"/>
      <w:r w:rsidRPr="00A27179">
        <w:rPr>
          <w:rFonts w:ascii="Times New Roman" w:eastAsia="Calibri" w:hAnsi="Times New Roman" w:cs="Times New Roman"/>
          <w:color w:val="1D1B11"/>
          <w:sz w:val="24"/>
          <w:szCs w:val="24"/>
          <w:lang w:val="uk-UA"/>
        </w:rPr>
        <w:t>показателей</w:t>
      </w:r>
      <w:proofErr w:type="spellEnd"/>
      <w:r w:rsidRPr="00A27179">
        <w:rPr>
          <w:rFonts w:ascii="Times New Roman" w:eastAsia="Calibri" w:hAnsi="Times New Roman" w:cs="Times New Roman"/>
          <w:color w:val="1D1B11"/>
          <w:sz w:val="24"/>
          <w:szCs w:val="24"/>
          <w:lang w:val="uk-UA"/>
        </w:rPr>
        <w:t xml:space="preserve"> </w:t>
      </w:r>
      <w:proofErr w:type="spellStart"/>
      <w:r w:rsidRPr="00A27179">
        <w:rPr>
          <w:rFonts w:ascii="Times New Roman" w:eastAsia="Calibri" w:hAnsi="Times New Roman" w:cs="Times New Roman"/>
          <w:color w:val="1D1B11"/>
          <w:sz w:val="24"/>
          <w:szCs w:val="24"/>
          <w:lang w:val="uk-UA"/>
        </w:rPr>
        <w:t>психофизической</w:t>
      </w:r>
      <w:proofErr w:type="spellEnd"/>
      <w:r w:rsidRPr="00A27179">
        <w:rPr>
          <w:rFonts w:ascii="Times New Roman" w:eastAsia="Calibri" w:hAnsi="Times New Roman" w:cs="Times New Roman"/>
          <w:color w:val="1D1B11"/>
          <w:sz w:val="24"/>
          <w:szCs w:val="24"/>
          <w:lang w:val="uk-UA"/>
        </w:rPr>
        <w:t xml:space="preserve"> </w:t>
      </w:r>
      <w:proofErr w:type="spellStart"/>
      <w:r w:rsidRPr="00A27179">
        <w:rPr>
          <w:rFonts w:ascii="Times New Roman" w:eastAsia="Calibri" w:hAnsi="Times New Roman" w:cs="Times New Roman"/>
          <w:color w:val="1D1B11"/>
          <w:sz w:val="24"/>
          <w:szCs w:val="24"/>
          <w:lang w:val="uk-UA"/>
        </w:rPr>
        <w:lastRenderedPageBreak/>
        <w:t>подготовленности</w:t>
      </w:r>
      <w:proofErr w:type="spellEnd"/>
      <w:r w:rsidRPr="00A27179">
        <w:rPr>
          <w:rFonts w:ascii="Times New Roman" w:eastAsia="Calibri" w:hAnsi="Times New Roman" w:cs="Times New Roman"/>
          <w:color w:val="1D1B11"/>
          <w:sz w:val="24"/>
          <w:szCs w:val="24"/>
          <w:lang w:val="uk-UA"/>
        </w:rPr>
        <w:t xml:space="preserve"> </w:t>
      </w:r>
      <w:proofErr w:type="spellStart"/>
      <w:r w:rsidRPr="00A27179">
        <w:rPr>
          <w:rFonts w:ascii="Times New Roman" w:eastAsia="Calibri" w:hAnsi="Times New Roman" w:cs="Times New Roman"/>
          <w:color w:val="1D1B11"/>
          <w:sz w:val="24"/>
          <w:szCs w:val="24"/>
          <w:lang w:val="uk-UA"/>
        </w:rPr>
        <w:t>учащихся</w:t>
      </w:r>
      <w:proofErr w:type="spellEnd"/>
      <w:r w:rsidRPr="00A27179">
        <w:rPr>
          <w:rFonts w:ascii="Times New Roman" w:eastAsia="Calibri" w:hAnsi="Times New Roman" w:cs="Times New Roman"/>
          <w:color w:val="1D1B11"/>
          <w:sz w:val="24"/>
          <w:szCs w:val="24"/>
          <w:lang w:val="uk-UA"/>
        </w:rPr>
        <w:t xml:space="preserve">, и, </w:t>
      </w:r>
      <w:proofErr w:type="spellStart"/>
      <w:r w:rsidRPr="00A27179">
        <w:rPr>
          <w:rFonts w:ascii="Times New Roman" w:eastAsia="Calibri" w:hAnsi="Times New Roman" w:cs="Times New Roman"/>
          <w:color w:val="1D1B11"/>
          <w:sz w:val="24"/>
          <w:szCs w:val="24"/>
          <w:lang w:val="uk-UA"/>
        </w:rPr>
        <w:t>что</w:t>
      </w:r>
      <w:proofErr w:type="spellEnd"/>
      <w:r w:rsidRPr="00A27179">
        <w:rPr>
          <w:rFonts w:ascii="Times New Roman" w:eastAsia="Calibri" w:hAnsi="Times New Roman" w:cs="Times New Roman"/>
          <w:color w:val="1D1B11"/>
          <w:sz w:val="24"/>
          <w:szCs w:val="24"/>
          <w:lang w:val="uk-UA"/>
        </w:rPr>
        <w:t xml:space="preserve"> </w:t>
      </w:r>
      <w:proofErr w:type="spellStart"/>
      <w:r w:rsidRPr="00A27179">
        <w:rPr>
          <w:rFonts w:ascii="Times New Roman" w:eastAsia="Calibri" w:hAnsi="Times New Roman" w:cs="Times New Roman"/>
          <w:color w:val="1D1B11"/>
          <w:sz w:val="24"/>
          <w:szCs w:val="24"/>
          <w:lang w:val="uk-UA"/>
        </w:rPr>
        <w:t>особенно</w:t>
      </w:r>
      <w:proofErr w:type="spellEnd"/>
      <w:r w:rsidRPr="00A27179">
        <w:rPr>
          <w:rFonts w:ascii="Times New Roman" w:eastAsia="Calibri" w:hAnsi="Times New Roman" w:cs="Times New Roman"/>
          <w:color w:val="1D1B11"/>
          <w:sz w:val="24"/>
          <w:szCs w:val="24"/>
          <w:lang w:val="uk-UA"/>
        </w:rPr>
        <w:t xml:space="preserve"> важно, </w:t>
      </w:r>
      <w:proofErr w:type="spellStart"/>
      <w:r w:rsidRPr="00A27179">
        <w:rPr>
          <w:rFonts w:ascii="Times New Roman" w:eastAsia="Calibri" w:hAnsi="Times New Roman" w:cs="Times New Roman"/>
          <w:color w:val="1D1B11"/>
          <w:sz w:val="24"/>
          <w:szCs w:val="24"/>
          <w:lang w:val="uk-UA"/>
        </w:rPr>
        <w:t>благодаря</w:t>
      </w:r>
      <w:proofErr w:type="spellEnd"/>
      <w:r w:rsidRPr="00A27179">
        <w:rPr>
          <w:rFonts w:ascii="Times New Roman" w:eastAsia="Calibri" w:hAnsi="Times New Roman" w:cs="Times New Roman"/>
          <w:color w:val="1D1B11"/>
          <w:sz w:val="24"/>
          <w:szCs w:val="24"/>
          <w:lang w:val="uk-UA"/>
        </w:rPr>
        <w:t xml:space="preserve"> </w:t>
      </w:r>
      <w:proofErr w:type="spellStart"/>
      <w:r w:rsidRPr="00A27179">
        <w:rPr>
          <w:rFonts w:ascii="Times New Roman" w:eastAsia="Calibri" w:hAnsi="Times New Roman" w:cs="Times New Roman"/>
          <w:color w:val="1D1B11"/>
          <w:sz w:val="24"/>
          <w:szCs w:val="24"/>
          <w:lang w:val="uk-UA"/>
        </w:rPr>
        <w:t>ему</w:t>
      </w:r>
      <w:proofErr w:type="spellEnd"/>
      <w:r w:rsidRPr="00A27179">
        <w:rPr>
          <w:rFonts w:ascii="Times New Roman" w:eastAsia="Calibri" w:hAnsi="Times New Roman" w:cs="Times New Roman"/>
          <w:color w:val="1D1B11"/>
          <w:sz w:val="24"/>
          <w:szCs w:val="24"/>
          <w:lang w:val="uk-UA"/>
        </w:rPr>
        <w:t xml:space="preserve"> </w:t>
      </w:r>
      <w:proofErr w:type="spellStart"/>
      <w:r w:rsidRPr="00A27179">
        <w:rPr>
          <w:rFonts w:ascii="Times New Roman" w:eastAsia="Calibri" w:hAnsi="Times New Roman" w:cs="Times New Roman"/>
          <w:color w:val="1D1B11"/>
          <w:sz w:val="24"/>
          <w:szCs w:val="24"/>
          <w:lang w:val="uk-UA"/>
        </w:rPr>
        <w:t>физические</w:t>
      </w:r>
      <w:proofErr w:type="spellEnd"/>
      <w:r w:rsidRPr="00A27179">
        <w:rPr>
          <w:rFonts w:ascii="Times New Roman" w:eastAsia="Calibri" w:hAnsi="Times New Roman" w:cs="Times New Roman"/>
          <w:color w:val="1D1B11"/>
          <w:sz w:val="24"/>
          <w:szCs w:val="24"/>
          <w:lang w:val="uk-UA"/>
        </w:rPr>
        <w:t xml:space="preserve"> </w:t>
      </w:r>
      <w:proofErr w:type="spellStart"/>
      <w:r w:rsidRPr="00A27179">
        <w:rPr>
          <w:rFonts w:ascii="Times New Roman" w:eastAsia="Calibri" w:hAnsi="Times New Roman" w:cs="Times New Roman"/>
          <w:color w:val="1D1B11"/>
          <w:sz w:val="24"/>
          <w:szCs w:val="24"/>
          <w:lang w:val="uk-UA"/>
        </w:rPr>
        <w:t>способности</w:t>
      </w:r>
      <w:proofErr w:type="spellEnd"/>
      <w:r w:rsidRPr="00A27179">
        <w:rPr>
          <w:rFonts w:ascii="Times New Roman" w:eastAsia="Calibri" w:hAnsi="Times New Roman" w:cs="Times New Roman"/>
          <w:color w:val="1D1B11"/>
          <w:sz w:val="24"/>
          <w:szCs w:val="24"/>
          <w:lang w:val="uk-UA"/>
        </w:rPr>
        <w:t xml:space="preserve"> </w:t>
      </w:r>
      <w:proofErr w:type="spellStart"/>
      <w:r w:rsidRPr="00A27179">
        <w:rPr>
          <w:rFonts w:ascii="Times New Roman" w:eastAsia="Calibri" w:hAnsi="Times New Roman" w:cs="Times New Roman"/>
          <w:color w:val="1D1B11"/>
          <w:sz w:val="24"/>
          <w:szCs w:val="24"/>
          <w:lang w:val="uk-UA"/>
        </w:rPr>
        <w:t>детей</w:t>
      </w:r>
      <w:proofErr w:type="spellEnd"/>
      <w:r w:rsidRPr="00A27179">
        <w:rPr>
          <w:rFonts w:ascii="Times New Roman" w:eastAsia="Calibri" w:hAnsi="Times New Roman" w:cs="Times New Roman"/>
          <w:color w:val="1D1B11"/>
          <w:sz w:val="24"/>
          <w:szCs w:val="24"/>
          <w:lang w:val="uk-UA"/>
        </w:rPr>
        <w:t xml:space="preserve"> </w:t>
      </w:r>
      <w:proofErr w:type="spellStart"/>
      <w:r w:rsidRPr="00A27179">
        <w:rPr>
          <w:rFonts w:ascii="Times New Roman" w:eastAsia="Calibri" w:hAnsi="Times New Roman" w:cs="Times New Roman"/>
          <w:color w:val="1D1B11"/>
          <w:sz w:val="24"/>
          <w:szCs w:val="24"/>
          <w:lang w:val="uk-UA"/>
        </w:rPr>
        <w:t>развиваются</w:t>
      </w:r>
      <w:proofErr w:type="spellEnd"/>
      <w:r w:rsidRPr="00A27179">
        <w:rPr>
          <w:rFonts w:ascii="Times New Roman" w:eastAsia="Calibri" w:hAnsi="Times New Roman" w:cs="Times New Roman"/>
          <w:color w:val="1D1B11"/>
          <w:sz w:val="24"/>
          <w:szCs w:val="24"/>
          <w:lang w:val="uk-UA"/>
        </w:rPr>
        <w:t xml:space="preserve"> </w:t>
      </w:r>
      <w:proofErr w:type="spellStart"/>
      <w:r w:rsidRPr="00A27179">
        <w:rPr>
          <w:rFonts w:ascii="Times New Roman" w:eastAsia="Calibri" w:hAnsi="Times New Roman" w:cs="Times New Roman"/>
          <w:color w:val="1D1B11"/>
          <w:sz w:val="24"/>
          <w:szCs w:val="24"/>
          <w:lang w:val="uk-UA"/>
        </w:rPr>
        <w:t>гармонично</w:t>
      </w:r>
      <w:proofErr w:type="spellEnd"/>
      <w:r w:rsidRPr="00A27179">
        <w:rPr>
          <w:rFonts w:ascii="Times New Roman" w:eastAsia="Calibri" w:hAnsi="Times New Roman" w:cs="Times New Roman"/>
          <w:color w:val="1D1B11"/>
          <w:sz w:val="24"/>
          <w:szCs w:val="24"/>
          <w:lang w:val="uk-UA"/>
        </w:rPr>
        <w:t>.</w:t>
      </w:r>
    </w:p>
    <w:p w:rsidR="00A27179" w:rsidRPr="00A27179" w:rsidRDefault="00A27179" w:rsidP="00A27179">
      <w:pPr>
        <w:spacing w:after="0" w:line="240" w:lineRule="auto"/>
        <w:ind w:firstLine="708"/>
        <w:jc w:val="both"/>
        <w:rPr>
          <w:rFonts w:ascii="Times New Roman" w:eastAsia="Calibri" w:hAnsi="Times New Roman" w:cs="Times New Roman"/>
          <w:color w:val="1D1B11"/>
          <w:sz w:val="24"/>
          <w:szCs w:val="24"/>
          <w:lang w:val="uk-UA"/>
        </w:rPr>
      </w:pPr>
      <w:proofErr w:type="spellStart"/>
      <w:r w:rsidRPr="00A27179">
        <w:rPr>
          <w:rFonts w:ascii="Times New Roman" w:eastAsia="Calibri" w:hAnsi="Times New Roman" w:cs="Times New Roman"/>
          <w:color w:val="1D1B11"/>
          <w:sz w:val="24"/>
          <w:szCs w:val="24"/>
          <w:lang w:val="uk-UA"/>
        </w:rPr>
        <w:t>Подвижные</w:t>
      </w:r>
      <w:proofErr w:type="spellEnd"/>
      <w:r w:rsidRPr="00A27179">
        <w:rPr>
          <w:rFonts w:ascii="Times New Roman" w:eastAsia="Calibri" w:hAnsi="Times New Roman" w:cs="Times New Roman"/>
          <w:color w:val="1D1B11"/>
          <w:sz w:val="24"/>
          <w:szCs w:val="24"/>
          <w:lang w:val="uk-UA"/>
        </w:rPr>
        <w:t xml:space="preserve"> </w:t>
      </w:r>
      <w:proofErr w:type="spellStart"/>
      <w:r w:rsidRPr="00A27179">
        <w:rPr>
          <w:rFonts w:ascii="Times New Roman" w:eastAsia="Calibri" w:hAnsi="Times New Roman" w:cs="Times New Roman"/>
          <w:color w:val="1D1B11"/>
          <w:sz w:val="24"/>
          <w:szCs w:val="24"/>
          <w:lang w:val="uk-UA"/>
        </w:rPr>
        <w:t>игры</w:t>
      </w:r>
      <w:proofErr w:type="spellEnd"/>
      <w:r w:rsidRPr="00A27179">
        <w:rPr>
          <w:rFonts w:ascii="Times New Roman" w:eastAsia="Calibri" w:hAnsi="Times New Roman" w:cs="Times New Roman"/>
          <w:color w:val="1D1B11"/>
          <w:sz w:val="24"/>
          <w:szCs w:val="24"/>
          <w:lang w:val="uk-UA"/>
        </w:rPr>
        <w:t xml:space="preserve">, </w:t>
      </w:r>
      <w:proofErr w:type="spellStart"/>
      <w:r w:rsidRPr="00A27179">
        <w:rPr>
          <w:rFonts w:ascii="Times New Roman" w:eastAsia="Calibri" w:hAnsi="Times New Roman" w:cs="Times New Roman"/>
          <w:color w:val="1D1B11"/>
          <w:sz w:val="24"/>
          <w:szCs w:val="24"/>
          <w:lang w:val="uk-UA"/>
        </w:rPr>
        <w:t>включающие</w:t>
      </w:r>
      <w:proofErr w:type="spellEnd"/>
      <w:r w:rsidRPr="00A27179">
        <w:rPr>
          <w:rFonts w:ascii="Times New Roman" w:eastAsia="Calibri" w:hAnsi="Times New Roman" w:cs="Times New Roman"/>
          <w:color w:val="1D1B11"/>
          <w:sz w:val="24"/>
          <w:szCs w:val="24"/>
          <w:lang w:val="uk-UA"/>
        </w:rPr>
        <w:t xml:space="preserve"> </w:t>
      </w:r>
      <w:proofErr w:type="spellStart"/>
      <w:r w:rsidRPr="00A27179">
        <w:rPr>
          <w:rFonts w:ascii="Times New Roman" w:eastAsia="Calibri" w:hAnsi="Times New Roman" w:cs="Times New Roman"/>
          <w:color w:val="1D1B11"/>
          <w:sz w:val="24"/>
          <w:szCs w:val="24"/>
          <w:lang w:val="uk-UA"/>
        </w:rPr>
        <w:t>выполнение</w:t>
      </w:r>
      <w:proofErr w:type="spellEnd"/>
      <w:r w:rsidRPr="00A27179">
        <w:rPr>
          <w:rFonts w:ascii="Times New Roman" w:eastAsia="Calibri" w:hAnsi="Times New Roman" w:cs="Times New Roman"/>
          <w:color w:val="1D1B11"/>
          <w:sz w:val="24"/>
          <w:szCs w:val="24"/>
          <w:lang w:val="uk-UA"/>
        </w:rPr>
        <w:t xml:space="preserve"> </w:t>
      </w:r>
      <w:proofErr w:type="spellStart"/>
      <w:r w:rsidRPr="00A27179">
        <w:rPr>
          <w:rFonts w:ascii="Times New Roman" w:eastAsia="Calibri" w:hAnsi="Times New Roman" w:cs="Times New Roman"/>
          <w:color w:val="1D1B11"/>
          <w:sz w:val="24"/>
          <w:szCs w:val="24"/>
          <w:lang w:val="uk-UA"/>
        </w:rPr>
        <w:t>любых</w:t>
      </w:r>
      <w:proofErr w:type="spellEnd"/>
      <w:r w:rsidRPr="00A27179">
        <w:rPr>
          <w:rFonts w:ascii="Times New Roman" w:eastAsia="Calibri" w:hAnsi="Times New Roman" w:cs="Times New Roman"/>
          <w:color w:val="1D1B11"/>
          <w:sz w:val="24"/>
          <w:szCs w:val="24"/>
          <w:lang w:val="uk-UA"/>
        </w:rPr>
        <w:t xml:space="preserve"> </w:t>
      </w:r>
      <w:proofErr w:type="spellStart"/>
      <w:r w:rsidRPr="00A27179">
        <w:rPr>
          <w:rFonts w:ascii="Times New Roman" w:eastAsia="Calibri" w:hAnsi="Times New Roman" w:cs="Times New Roman"/>
          <w:color w:val="1D1B11"/>
          <w:sz w:val="24"/>
          <w:szCs w:val="24"/>
          <w:lang w:val="uk-UA"/>
        </w:rPr>
        <w:t>физических</w:t>
      </w:r>
      <w:proofErr w:type="spellEnd"/>
      <w:r w:rsidRPr="00A27179">
        <w:rPr>
          <w:rFonts w:ascii="Times New Roman" w:eastAsia="Calibri" w:hAnsi="Times New Roman" w:cs="Times New Roman"/>
          <w:color w:val="1D1B11"/>
          <w:sz w:val="24"/>
          <w:szCs w:val="24"/>
          <w:lang w:val="uk-UA"/>
        </w:rPr>
        <w:t xml:space="preserve"> </w:t>
      </w:r>
      <w:proofErr w:type="spellStart"/>
      <w:r w:rsidRPr="00A27179">
        <w:rPr>
          <w:rFonts w:ascii="Times New Roman" w:eastAsia="Calibri" w:hAnsi="Times New Roman" w:cs="Times New Roman"/>
          <w:color w:val="1D1B11"/>
          <w:sz w:val="24"/>
          <w:szCs w:val="24"/>
          <w:lang w:val="uk-UA"/>
        </w:rPr>
        <w:t>упражнений</w:t>
      </w:r>
      <w:proofErr w:type="spellEnd"/>
      <w:r w:rsidRPr="00A27179">
        <w:rPr>
          <w:rFonts w:ascii="Times New Roman" w:eastAsia="Calibri" w:hAnsi="Times New Roman" w:cs="Times New Roman"/>
          <w:color w:val="1D1B11"/>
          <w:sz w:val="24"/>
          <w:szCs w:val="24"/>
          <w:lang w:val="uk-UA"/>
        </w:rPr>
        <w:t xml:space="preserve"> (</w:t>
      </w:r>
      <w:proofErr w:type="spellStart"/>
      <w:r w:rsidRPr="00A27179">
        <w:rPr>
          <w:rFonts w:ascii="Times New Roman" w:eastAsia="Calibri" w:hAnsi="Times New Roman" w:cs="Times New Roman"/>
          <w:color w:val="1D1B11"/>
          <w:sz w:val="24"/>
          <w:szCs w:val="24"/>
          <w:lang w:val="uk-UA"/>
        </w:rPr>
        <w:t>бег</w:t>
      </w:r>
      <w:proofErr w:type="spellEnd"/>
      <w:r w:rsidRPr="00A27179">
        <w:rPr>
          <w:rFonts w:ascii="Times New Roman" w:eastAsia="Calibri" w:hAnsi="Times New Roman" w:cs="Times New Roman"/>
          <w:color w:val="1D1B11"/>
          <w:sz w:val="24"/>
          <w:szCs w:val="24"/>
          <w:lang w:val="uk-UA"/>
        </w:rPr>
        <w:t xml:space="preserve">, </w:t>
      </w:r>
      <w:proofErr w:type="spellStart"/>
      <w:r w:rsidRPr="00A27179">
        <w:rPr>
          <w:rFonts w:ascii="Times New Roman" w:eastAsia="Calibri" w:hAnsi="Times New Roman" w:cs="Times New Roman"/>
          <w:color w:val="1D1B11"/>
          <w:sz w:val="24"/>
          <w:szCs w:val="24"/>
          <w:lang w:val="uk-UA"/>
        </w:rPr>
        <w:t>удары</w:t>
      </w:r>
      <w:proofErr w:type="spellEnd"/>
      <w:r w:rsidRPr="00A27179">
        <w:rPr>
          <w:rFonts w:ascii="Times New Roman" w:eastAsia="Calibri" w:hAnsi="Times New Roman" w:cs="Times New Roman"/>
          <w:color w:val="1D1B11"/>
          <w:sz w:val="24"/>
          <w:szCs w:val="24"/>
          <w:lang w:val="uk-UA"/>
        </w:rPr>
        <w:t xml:space="preserve">, </w:t>
      </w:r>
      <w:proofErr w:type="spellStart"/>
      <w:r w:rsidRPr="00A27179">
        <w:rPr>
          <w:rFonts w:ascii="Times New Roman" w:eastAsia="Calibri" w:hAnsi="Times New Roman" w:cs="Times New Roman"/>
          <w:color w:val="1D1B11"/>
          <w:sz w:val="24"/>
          <w:szCs w:val="24"/>
          <w:lang w:val="uk-UA"/>
        </w:rPr>
        <w:t>прыжки</w:t>
      </w:r>
      <w:proofErr w:type="spellEnd"/>
      <w:r w:rsidRPr="00A27179">
        <w:rPr>
          <w:rFonts w:ascii="Times New Roman" w:eastAsia="Calibri" w:hAnsi="Times New Roman" w:cs="Times New Roman"/>
          <w:color w:val="1D1B11"/>
          <w:sz w:val="24"/>
          <w:szCs w:val="24"/>
          <w:lang w:val="uk-UA"/>
        </w:rPr>
        <w:t xml:space="preserve">) в </w:t>
      </w:r>
      <w:proofErr w:type="spellStart"/>
      <w:r w:rsidRPr="00A27179">
        <w:rPr>
          <w:rFonts w:ascii="Times New Roman" w:eastAsia="Calibri" w:hAnsi="Times New Roman" w:cs="Times New Roman"/>
          <w:color w:val="1D1B11"/>
          <w:sz w:val="24"/>
          <w:szCs w:val="24"/>
          <w:lang w:val="uk-UA"/>
        </w:rPr>
        <w:t>ответ</w:t>
      </w:r>
      <w:proofErr w:type="spellEnd"/>
      <w:r w:rsidRPr="00A27179">
        <w:rPr>
          <w:rFonts w:ascii="Times New Roman" w:eastAsia="Calibri" w:hAnsi="Times New Roman" w:cs="Times New Roman"/>
          <w:color w:val="1D1B11"/>
          <w:sz w:val="24"/>
          <w:szCs w:val="24"/>
          <w:lang w:val="uk-UA"/>
        </w:rPr>
        <w:t xml:space="preserve"> на </w:t>
      </w:r>
      <w:proofErr w:type="spellStart"/>
      <w:r w:rsidRPr="00A27179">
        <w:rPr>
          <w:rFonts w:ascii="Times New Roman" w:eastAsia="Calibri" w:hAnsi="Times New Roman" w:cs="Times New Roman"/>
          <w:color w:val="1D1B11"/>
          <w:sz w:val="24"/>
          <w:szCs w:val="24"/>
          <w:lang w:val="uk-UA"/>
        </w:rPr>
        <w:t>следующие</w:t>
      </w:r>
      <w:proofErr w:type="spellEnd"/>
      <w:r w:rsidRPr="00A27179">
        <w:rPr>
          <w:rFonts w:ascii="Times New Roman" w:eastAsia="Calibri" w:hAnsi="Times New Roman" w:cs="Times New Roman"/>
          <w:color w:val="1D1B11"/>
          <w:sz w:val="24"/>
          <w:szCs w:val="24"/>
          <w:lang w:val="uk-UA"/>
        </w:rPr>
        <w:t xml:space="preserve"> друг за другом </w:t>
      </w:r>
      <w:proofErr w:type="spellStart"/>
      <w:r w:rsidRPr="00A27179">
        <w:rPr>
          <w:rFonts w:ascii="Times New Roman" w:eastAsia="Calibri" w:hAnsi="Times New Roman" w:cs="Times New Roman"/>
          <w:color w:val="1D1B11"/>
          <w:sz w:val="24"/>
          <w:szCs w:val="24"/>
          <w:lang w:val="uk-UA"/>
        </w:rPr>
        <w:t>сигналы</w:t>
      </w:r>
      <w:proofErr w:type="spellEnd"/>
      <w:r w:rsidRPr="00A27179">
        <w:rPr>
          <w:rFonts w:ascii="Times New Roman" w:eastAsia="Calibri" w:hAnsi="Times New Roman" w:cs="Times New Roman"/>
          <w:color w:val="1D1B11"/>
          <w:sz w:val="24"/>
          <w:szCs w:val="24"/>
          <w:lang w:val="uk-UA"/>
        </w:rPr>
        <w:t xml:space="preserve">, </w:t>
      </w:r>
      <w:proofErr w:type="spellStart"/>
      <w:r w:rsidRPr="00A27179">
        <w:rPr>
          <w:rFonts w:ascii="Times New Roman" w:eastAsia="Calibri" w:hAnsi="Times New Roman" w:cs="Times New Roman"/>
          <w:color w:val="1D1B11"/>
          <w:sz w:val="24"/>
          <w:szCs w:val="24"/>
          <w:lang w:val="uk-UA"/>
        </w:rPr>
        <w:t>могут</w:t>
      </w:r>
      <w:proofErr w:type="spellEnd"/>
      <w:r w:rsidRPr="00A27179">
        <w:rPr>
          <w:rFonts w:ascii="Times New Roman" w:eastAsia="Calibri" w:hAnsi="Times New Roman" w:cs="Times New Roman"/>
          <w:color w:val="1D1B11"/>
          <w:sz w:val="24"/>
          <w:szCs w:val="24"/>
          <w:lang w:val="uk-UA"/>
        </w:rPr>
        <w:t xml:space="preserve"> </w:t>
      </w:r>
      <w:proofErr w:type="spellStart"/>
      <w:r w:rsidRPr="00A27179">
        <w:rPr>
          <w:rFonts w:ascii="Times New Roman" w:eastAsia="Calibri" w:hAnsi="Times New Roman" w:cs="Times New Roman"/>
          <w:color w:val="1D1B11"/>
          <w:sz w:val="24"/>
          <w:szCs w:val="24"/>
          <w:lang w:val="uk-UA"/>
        </w:rPr>
        <w:t>эффективно</w:t>
      </w:r>
      <w:proofErr w:type="spellEnd"/>
      <w:r w:rsidRPr="00A27179">
        <w:rPr>
          <w:rFonts w:ascii="Times New Roman" w:eastAsia="Calibri" w:hAnsi="Times New Roman" w:cs="Times New Roman"/>
          <w:color w:val="1D1B11"/>
          <w:sz w:val="24"/>
          <w:szCs w:val="24"/>
          <w:lang w:val="uk-UA"/>
        </w:rPr>
        <w:t xml:space="preserve"> </w:t>
      </w:r>
      <w:proofErr w:type="spellStart"/>
      <w:r w:rsidRPr="00A27179">
        <w:rPr>
          <w:rFonts w:ascii="Times New Roman" w:eastAsia="Calibri" w:hAnsi="Times New Roman" w:cs="Times New Roman"/>
          <w:color w:val="1D1B11"/>
          <w:sz w:val="24"/>
          <w:szCs w:val="24"/>
          <w:lang w:val="uk-UA"/>
        </w:rPr>
        <w:t>использоваться</w:t>
      </w:r>
      <w:proofErr w:type="spellEnd"/>
      <w:r w:rsidRPr="00A27179">
        <w:rPr>
          <w:rFonts w:ascii="Times New Roman" w:eastAsia="Calibri" w:hAnsi="Times New Roman" w:cs="Times New Roman"/>
          <w:color w:val="1D1B11"/>
          <w:sz w:val="24"/>
          <w:szCs w:val="24"/>
          <w:lang w:val="uk-UA"/>
        </w:rPr>
        <w:t xml:space="preserve"> для </w:t>
      </w:r>
      <w:proofErr w:type="spellStart"/>
      <w:r w:rsidRPr="00A27179">
        <w:rPr>
          <w:rFonts w:ascii="Times New Roman" w:eastAsia="Calibri" w:hAnsi="Times New Roman" w:cs="Times New Roman"/>
          <w:color w:val="1D1B11"/>
          <w:sz w:val="24"/>
          <w:szCs w:val="24"/>
          <w:lang w:val="uk-UA"/>
        </w:rPr>
        <w:t>развития</w:t>
      </w:r>
      <w:proofErr w:type="spellEnd"/>
      <w:r w:rsidRPr="00A27179">
        <w:rPr>
          <w:rFonts w:ascii="Times New Roman" w:eastAsia="Calibri" w:hAnsi="Times New Roman" w:cs="Times New Roman"/>
          <w:color w:val="1D1B11"/>
          <w:sz w:val="24"/>
          <w:szCs w:val="24"/>
          <w:lang w:val="uk-UA"/>
        </w:rPr>
        <w:t xml:space="preserve"> </w:t>
      </w:r>
      <w:proofErr w:type="spellStart"/>
      <w:r w:rsidRPr="00A27179">
        <w:rPr>
          <w:rFonts w:ascii="Times New Roman" w:eastAsia="Calibri" w:hAnsi="Times New Roman" w:cs="Times New Roman"/>
          <w:color w:val="1D1B11"/>
          <w:sz w:val="24"/>
          <w:szCs w:val="24"/>
          <w:lang w:val="uk-UA"/>
        </w:rPr>
        <w:t>реактивности</w:t>
      </w:r>
      <w:proofErr w:type="spellEnd"/>
      <w:r w:rsidRPr="00A27179">
        <w:rPr>
          <w:rFonts w:ascii="Times New Roman" w:eastAsia="Calibri" w:hAnsi="Times New Roman" w:cs="Times New Roman"/>
          <w:color w:val="1D1B11"/>
          <w:sz w:val="24"/>
          <w:szCs w:val="24"/>
          <w:lang w:val="uk-UA"/>
        </w:rPr>
        <w:t xml:space="preserve">, </w:t>
      </w:r>
      <w:proofErr w:type="spellStart"/>
      <w:r w:rsidRPr="00A27179">
        <w:rPr>
          <w:rFonts w:ascii="Times New Roman" w:eastAsia="Calibri" w:hAnsi="Times New Roman" w:cs="Times New Roman"/>
          <w:color w:val="1D1B11"/>
          <w:sz w:val="24"/>
          <w:szCs w:val="24"/>
          <w:lang w:val="uk-UA"/>
        </w:rPr>
        <w:t>резкости</w:t>
      </w:r>
      <w:proofErr w:type="spellEnd"/>
      <w:r w:rsidRPr="00A27179">
        <w:rPr>
          <w:rFonts w:ascii="Times New Roman" w:eastAsia="Calibri" w:hAnsi="Times New Roman" w:cs="Times New Roman"/>
          <w:color w:val="1D1B11"/>
          <w:sz w:val="24"/>
          <w:szCs w:val="24"/>
          <w:lang w:val="uk-UA"/>
        </w:rPr>
        <w:t xml:space="preserve"> (</w:t>
      </w:r>
      <w:proofErr w:type="spellStart"/>
      <w:r w:rsidRPr="00A27179">
        <w:rPr>
          <w:rFonts w:ascii="Times New Roman" w:eastAsia="Calibri" w:hAnsi="Times New Roman" w:cs="Times New Roman"/>
          <w:color w:val="1D1B11"/>
          <w:sz w:val="24"/>
          <w:szCs w:val="24"/>
          <w:lang w:val="uk-UA"/>
        </w:rPr>
        <w:t>способности</w:t>
      </w:r>
      <w:proofErr w:type="spellEnd"/>
      <w:r w:rsidRPr="00A27179">
        <w:rPr>
          <w:rFonts w:ascii="Times New Roman" w:eastAsia="Calibri" w:hAnsi="Times New Roman" w:cs="Times New Roman"/>
          <w:color w:val="1D1B11"/>
          <w:sz w:val="24"/>
          <w:szCs w:val="24"/>
          <w:lang w:val="uk-UA"/>
        </w:rPr>
        <w:t xml:space="preserve"> </w:t>
      </w:r>
      <w:proofErr w:type="spellStart"/>
      <w:r w:rsidRPr="00A27179">
        <w:rPr>
          <w:rFonts w:ascii="Times New Roman" w:eastAsia="Calibri" w:hAnsi="Times New Roman" w:cs="Times New Roman"/>
          <w:color w:val="1D1B11"/>
          <w:sz w:val="24"/>
          <w:szCs w:val="24"/>
          <w:lang w:val="uk-UA"/>
        </w:rPr>
        <w:t>быстро</w:t>
      </w:r>
      <w:proofErr w:type="spellEnd"/>
      <w:r w:rsidRPr="00A27179">
        <w:rPr>
          <w:rFonts w:ascii="Times New Roman" w:eastAsia="Calibri" w:hAnsi="Times New Roman" w:cs="Times New Roman"/>
          <w:color w:val="1D1B11"/>
          <w:sz w:val="24"/>
          <w:szCs w:val="24"/>
          <w:lang w:val="uk-UA"/>
        </w:rPr>
        <w:t xml:space="preserve"> </w:t>
      </w:r>
      <w:proofErr w:type="spellStart"/>
      <w:r w:rsidRPr="00A27179">
        <w:rPr>
          <w:rFonts w:ascii="Times New Roman" w:eastAsia="Calibri" w:hAnsi="Times New Roman" w:cs="Times New Roman"/>
          <w:color w:val="1D1B11"/>
          <w:sz w:val="24"/>
          <w:szCs w:val="24"/>
          <w:lang w:val="uk-UA"/>
        </w:rPr>
        <w:t>напрягать</w:t>
      </w:r>
      <w:proofErr w:type="spellEnd"/>
      <w:r w:rsidRPr="00A27179">
        <w:rPr>
          <w:rFonts w:ascii="Times New Roman" w:eastAsia="Calibri" w:hAnsi="Times New Roman" w:cs="Times New Roman"/>
          <w:color w:val="1D1B11"/>
          <w:sz w:val="24"/>
          <w:szCs w:val="24"/>
          <w:lang w:val="uk-UA"/>
        </w:rPr>
        <w:t xml:space="preserve"> </w:t>
      </w:r>
      <w:proofErr w:type="spellStart"/>
      <w:r w:rsidRPr="00A27179">
        <w:rPr>
          <w:rFonts w:ascii="Times New Roman" w:eastAsia="Calibri" w:hAnsi="Times New Roman" w:cs="Times New Roman"/>
          <w:color w:val="1D1B11"/>
          <w:sz w:val="24"/>
          <w:szCs w:val="24"/>
          <w:lang w:val="uk-UA"/>
        </w:rPr>
        <w:t>мышцы</w:t>
      </w:r>
      <w:proofErr w:type="spellEnd"/>
      <w:r w:rsidRPr="00A27179">
        <w:rPr>
          <w:rFonts w:ascii="Times New Roman" w:eastAsia="Calibri" w:hAnsi="Times New Roman" w:cs="Times New Roman"/>
          <w:color w:val="1D1B11"/>
          <w:sz w:val="24"/>
          <w:szCs w:val="24"/>
          <w:lang w:val="uk-UA"/>
        </w:rPr>
        <w:t xml:space="preserve">), </w:t>
      </w:r>
      <w:proofErr w:type="spellStart"/>
      <w:r w:rsidRPr="00A27179">
        <w:rPr>
          <w:rFonts w:ascii="Times New Roman" w:eastAsia="Calibri" w:hAnsi="Times New Roman" w:cs="Times New Roman"/>
          <w:color w:val="1D1B11"/>
          <w:sz w:val="24"/>
          <w:szCs w:val="24"/>
          <w:lang w:val="uk-UA"/>
        </w:rPr>
        <w:t>скорости</w:t>
      </w:r>
      <w:proofErr w:type="spellEnd"/>
      <w:r w:rsidRPr="00A27179">
        <w:rPr>
          <w:rFonts w:ascii="Times New Roman" w:eastAsia="Calibri" w:hAnsi="Times New Roman" w:cs="Times New Roman"/>
          <w:color w:val="1D1B11"/>
          <w:sz w:val="24"/>
          <w:szCs w:val="24"/>
          <w:lang w:val="uk-UA"/>
        </w:rPr>
        <w:t xml:space="preserve"> (</w:t>
      </w:r>
      <w:proofErr w:type="spellStart"/>
      <w:r w:rsidRPr="00A27179">
        <w:rPr>
          <w:rFonts w:ascii="Times New Roman" w:eastAsia="Calibri" w:hAnsi="Times New Roman" w:cs="Times New Roman"/>
          <w:color w:val="1D1B11"/>
          <w:sz w:val="24"/>
          <w:szCs w:val="24"/>
          <w:lang w:val="uk-UA"/>
        </w:rPr>
        <w:t>способности</w:t>
      </w:r>
      <w:proofErr w:type="spellEnd"/>
      <w:r w:rsidRPr="00A27179">
        <w:rPr>
          <w:rFonts w:ascii="Times New Roman" w:eastAsia="Calibri" w:hAnsi="Times New Roman" w:cs="Times New Roman"/>
          <w:color w:val="1D1B11"/>
          <w:sz w:val="24"/>
          <w:szCs w:val="24"/>
          <w:lang w:val="uk-UA"/>
        </w:rPr>
        <w:t xml:space="preserve"> </w:t>
      </w:r>
      <w:proofErr w:type="spellStart"/>
      <w:r w:rsidRPr="00A27179">
        <w:rPr>
          <w:rFonts w:ascii="Times New Roman" w:eastAsia="Calibri" w:hAnsi="Times New Roman" w:cs="Times New Roman"/>
          <w:color w:val="1D1B11"/>
          <w:sz w:val="24"/>
          <w:szCs w:val="24"/>
          <w:lang w:val="uk-UA"/>
        </w:rPr>
        <w:t>ускорять</w:t>
      </w:r>
      <w:proofErr w:type="spellEnd"/>
      <w:r w:rsidRPr="00A27179">
        <w:rPr>
          <w:rFonts w:ascii="Times New Roman" w:eastAsia="Calibri" w:hAnsi="Times New Roman" w:cs="Times New Roman"/>
          <w:color w:val="1D1B11"/>
          <w:sz w:val="24"/>
          <w:szCs w:val="24"/>
          <w:lang w:val="uk-UA"/>
        </w:rPr>
        <w:t xml:space="preserve"> </w:t>
      </w:r>
      <w:proofErr w:type="spellStart"/>
      <w:r w:rsidRPr="00A27179">
        <w:rPr>
          <w:rFonts w:ascii="Times New Roman" w:eastAsia="Calibri" w:hAnsi="Times New Roman" w:cs="Times New Roman"/>
          <w:color w:val="1D1B11"/>
          <w:sz w:val="24"/>
          <w:szCs w:val="24"/>
          <w:lang w:val="uk-UA"/>
        </w:rPr>
        <w:t>быстрое</w:t>
      </w:r>
      <w:proofErr w:type="spellEnd"/>
      <w:r w:rsidRPr="00A27179">
        <w:rPr>
          <w:rFonts w:ascii="Times New Roman" w:eastAsia="Calibri" w:hAnsi="Times New Roman" w:cs="Times New Roman"/>
          <w:color w:val="1D1B11"/>
          <w:sz w:val="24"/>
          <w:szCs w:val="24"/>
          <w:lang w:val="uk-UA"/>
        </w:rPr>
        <w:t xml:space="preserve"> </w:t>
      </w:r>
      <w:proofErr w:type="spellStart"/>
      <w:r w:rsidRPr="00A27179">
        <w:rPr>
          <w:rFonts w:ascii="Times New Roman" w:eastAsia="Calibri" w:hAnsi="Times New Roman" w:cs="Times New Roman"/>
          <w:color w:val="1D1B11"/>
          <w:sz w:val="24"/>
          <w:szCs w:val="24"/>
          <w:lang w:val="uk-UA"/>
        </w:rPr>
        <w:t>движение</w:t>
      </w:r>
      <w:proofErr w:type="spellEnd"/>
      <w:r w:rsidRPr="00A27179">
        <w:rPr>
          <w:rFonts w:ascii="Times New Roman" w:eastAsia="Calibri" w:hAnsi="Times New Roman" w:cs="Times New Roman"/>
          <w:color w:val="1D1B11"/>
          <w:sz w:val="24"/>
          <w:szCs w:val="24"/>
          <w:lang w:val="uk-UA"/>
        </w:rPr>
        <w:t xml:space="preserve"> </w:t>
      </w:r>
      <w:proofErr w:type="spellStart"/>
      <w:r w:rsidRPr="00A27179">
        <w:rPr>
          <w:rFonts w:ascii="Times New Roman" w:eastAsia="Calibri" w:hAnsi="Times New Roman" w:cs="Times New Roman"/>
          <w:color w:val="1D1B11"/>
          <w:sz w:val="24"/>
          <w:szCs w:val="24"/>
          <w:lang w:val="uk-UA"/>
        </w:rPr>
        <w:t>суставов</w:t>
      </w:r>
      <w:proofErr w:type="spellEnd"/>
      <w:r w:rsidRPr="00A27179">
        <w:rPr>
          <w:rFonts w:ascii="Times New Roman" w:eastAsia="Calibri" w:hAnsi="Times New Roman" w:cs="Times New Roman"/>
          <w:color w:val="1D1B11"/>
          <w:sz w:val="24"/>
          <w:szCs w:val="24"/>
          <w:lang w:val="uk-UA"/>
        </w:rPr>
        <w:t>).</w:t>
      </w:r>
    </w:p>
    <w:p w:rsidR="00A27179" w:rsidRPr="00A27179" w:rsidRDefault="00A27179" w:rsidP="00555A3D">
      <w:pPr>
        <w:spacing w:after="0" w:line="240" w:lineRule="auto"/>
        <w:ind w:firstLine="708"/>
        <w:rPr>
          <w:rFonts w:ascii="Times New Roman" w:eastAsia="Calibri" w:hAnsi="Times New Roman" w:cs="Times New Roman"/>
          <w:b/>
          <w:color w:val="1D1B11"/>
          <w:sz w:val="24"/>
          <w:szCs w:val="24"/>
          <w:lang w:val="uk-UA"/>
        </w:rPr>
      </w:pPr>
      <w:proofErr w:type="spellStart"/>
      <w:r w:rsidRPr="00A27179">
        <w:rPr>
          <w:rFonts w:ascii="Times New Roman" w:eastAsia="Calibri" w:hAnsi="Times New Roman" w:cs="Times New Roman"/>
          <w:b/>
          <w:color w:val="1D1B11"/>
          <w:sz w:val="24"/>
          <w:szCs w:val="24"/>
          <w:lang w:val="uk-UA"/>
        </w:rPr>
        <w:t>Тематическое</w:t>
      </w:r>
      <w:proofErr w:type="spellEnd"/>
      <w:r w:rsidRPr="00A27179">
        <w:rPr>
          <w:rFonts w:ascii="Times New Roman" w:eastAsia="Calibri" w:hAnsi="Times New Roman" w:cs="Times New Roman"/>
          <w:b/>
          <w:color w:val="1D1B11"/>
          <w:sz w:val="24"/>
          <w:szCs w:val="24"/>
          <w:lang w:val="uk-UA"/>
        </w:rPr>
        <w:t xml:space="preserve"> </w:t>
      </w:r>
      <w:proofErr w:type="spellStart"/>
      <w:r w:rsidRPr="00A27179">
        <w:rPr>
          <w:rFonts w:ascii="Times New Roman" w:eastAsia="Calibri" w:hAnsi="Times New Roman" w:cs="Times New Roman"/>
          <w:b/>
          <w:color w:val="1D1B11"/>
          <w:sz w:val="24"/>
          <w:szCs w:val="24"/>
          <w:lang w:val="uk-UA"/>
        </w:rPr>
        <w:t>п</w:t>
      </w:r>
      <w:r>
        <w:rPr>
          <w:rFonts w:ascii="Times New Roman" w:eastAsia="Calibri" w:hAnsi="Times New Roman" w:cs="Times New Roman"/>
          <w:b/>
          <w:color w:val="1D1B11"/>
          <w:sz w:val="24"/>
          <w:szCs w:val="24"/>
          <w:lang w:val="uk-UA"/>
        </w:rPr>
        <w:t>ла</w:t>
      </w:r>
      <w:r w:rsidRPr="00A27179">
        <w:rPr>
          <w:rFonts w:ascii="Times New Roman" w:eastAsia="Calibri" w:hAnsi="Times New Roman" w:cs="Times New Roman"/>
          <w:b/>
          <w:color w:val="1D1B11"/>
          <w:sz w:val="24"/>
          <w:szCs w:val="24"/>
          <w:lang w:val="uk-UA"/>
        </w:rPr>
        <w:t>нироваие</w:t>
      </w:r>
      <w:proofErr w:type="spellEnd"/>
    </w:p>
    <w:p w:rsidR="00A27179" w:rsidRPr="00A27179" w:rsidRDefault="00A27179" w:rsidP="00A27179">
      <w:pPr>
        <w:spacing w:after="0" w:line="240" w:lineRule="auto"/>
        <w:ind w:firstLine="708"/>
        <w:jc w:val="both"/>
        <w:rPr>
          <w:rFonts w:ascii="Times New Roman" w:eastAsia="Calibri" w:hAnsi="Times New Roman" w:cs="Times New Roman"/>
          <w:color w:val="1D1B11"/>
          <w:sz w:val="24"/>
          <w:szCs w:val="24"/>
          <w:lang w:val="uk-UA"/>
        </w:rPr>
      </w:pPr>
      <w:proofErr w:type="spellStart"/>
      <w:r w:rsidRPr="00A27179">
        <w:rPr>
          <w:rFonts w:ascii="Times New Roman" w:eastAsia="Calibri" w:hAnsi="Times New Roman" w:cs="Times New Roman"/>
          <w:color w:val="1D1B11"/>
          <w:sz w:val="24"/>
          <w:szCs w:val="24"/>
          <w:lang w:val="uk-UA"/>
        </w:rPr>
        <w:t>Народные</w:t>
      </w:r>
      <w:proofErr w:type="spellEnd"/>
      <w:r w:rsidRPr="00A27179">
        <w:rPr>
          <w:rFonts w:ascii="Times New Roman" w:eastAsia="Calibri" w:hAnsi="Times New Roman" w:cs="Times New Roman"/>
          <w:color w:val="1D1B11"/>
          <w:sz w:val="24"/>
          <w:szCs w:val="24"/>
          <w:lang w:val="uk-UA"/>
        </w:rPr>
        <w:t xml:space="preserve"> </w:t>
      </w:r>
      <w:proofErr w:type="spellStart"/>
      <w:r w:rsidRPr="00A27179">
        <w:rPr>
          <w:rFonts w:ascii="Times New Roman" w:eastAsia="Calibri" w:hAnsi="Times New Roman" w:cs="Times New Roman"/>
          <w:color w:val="1D1B11"/>
          <w:sz w:val="24"/>
          <w:szCs w:val="24"/>
          <w:lang w:val="uk-UA"/>
        </w:rPr>
        <w:t>игры</w:t>
      </w:r>
      <w:proofErr w:type="spellEnd"/>
      <w:r w:rsidRPr="00A27179">
        <w:rPr>
          <w:rFonts w:ascii="Times New Roman" w:eastAsia="Calibri" w:hAnsi="Times New Roman" w:cs="Times New Roman"/>
          <w:color w:val="1D1B11"/>
          <w:sz w:val="24"/>
          <w:szCs w:val="24"/>
          <w:lang w:val="uk-UA"/>
        </w:rPr>
        <w:t xml:space="preserve"> мира: </w:t>
      </w:r>
      <w:proofErr w:type="spellStart"/>
      <w:r w:rsidRPr="00A27179">
        <w:rPr>
          <w:rFonts w:ascii="Times New Roman" w:eastAsia="Calibri" w:hAnsi="Times New Roman" w:cs="Times New Roman"/>
          <w:color w:val="1D1B11"/>
          <w:sz w:val="24"/>
          <w:szCs w:val="24"/>
          <w:lang w:val="uk-UA"/>
        </w:rPr>
        <w:t>русские</w:t>
      </w:r>
      <w:proofErr w:type="spellEnd"/>
      <w:r w:rsidRPr="00A27179">
        <w:rPr>
          <w:rFonts w:ascii="Times New Roman" w:eastAsia="Calibri" w:hAnsi="Times New Roman" w:cs="Times New Roman"/>
          <w:color w:val="1D1B11"/>
          <w:sz w:val="24"/>
          <w:szCs w:val="24"/>
          <w:lang w:val="uk-UA"/>
        </w:rPr>
        <w:t xml:space="preserve"> «Жмурки», «День и </w:t>
      </w:r>
      <w:proofErr w:type="spellStart"/>
      <w:r w:rsidRPr="00A27179">
        <w:rPr>
          <w:rFonts w:ascii="Times New Roman" w:eastAsia="Calibri" w:hAnsi="Times New Roman" w:cs="Times New Roman"/>
          <w:color w:val="1D1B11"/>
          <w:sz w:val="24"/>
          <w:szCs w:val="24"/>
          <w:lang w:val="uk-UA"/>
        </w:rPr>
        <w:t>ночь</w:t>
      </w:r>
      <w:proofErr w:type="spellEnd"/>
      <w:r w:rsidRPr="00A27179">
        <w:rPr>
          <w:rFonts w:ascii="Times New Roman" w:eastAsia="Calibri" w:hAnsi="Times New Roman" w:cs="Times New Roman"/>
          <w:color w:val="1D1B11"/>
          <w:sz w:val="24"/>
          <w:szCs w:val="24"/>
          <w:lang w:val="uk-UA"/>
        </w:rPr>
        <w:t xml:space="preserve">», «Гуси, </w:t>
      </w:r>
      <w:proofErr w:type="spellStart"/>
      <w:r w:rsidRPr="00A27179">
        <w:rPr>
          <w:rFonts w:ascii="Times New Roman" w:eastAsia="Calibri" w:hAnsi="Times New Roman" w:cs="Times New Roman"/>
          <w:color w:val="1D1B11"/>
          <w:sz w:val="24"/>
          <w:szCs w:val="24"/>
          <w:lang w:val="uk-UA"/>
        </w:rPr>
        <w:t>лебеди</w:t>
      </w:r>
      <w:proofErr w:type="spellEnd"/>
      <w:r w:rsidRPr="00A27179">
        <w:rPr>
          <w:rFonts w:ascii="Times New Roman" w:eastAsia="Calibri" w:hAnsi="Times New Roman" w:cs="Times New Roman"/>
          <w:color w:val="1D1B11"/>
          <w:sz w:val="24"/>
          <w:szCs w:val="24"/>
          <w:lang w:val="uk-UA"/>
        </w:rPr>
        <w:t>», «У медведя во бору», «</w:t>
      </w:r>
      <w:proofErr w:type="spellStart"/>
      <w:r w:rsidRPr="00A27179">
        <w:rPr>
          <w:rFonts w:ascii="Times New Roman" w:eastAsia="Calibri" w:hAnsi="Times New Roman" w:cs="Times New Roman"/>
          <w:color w:val="1D1B11"/>
          <w:sz w:val="24"/>
          <w:szCs w:val="24"/>
          <w:lang w:val="uk-UA"/>
        </w:rPr>
        <w:t>Второй</w:t>
      </w:r>
      <w:proofErr w:type="spellEnd"/>
      <w:r w:rsidRPr="00A27179">
        <w:rPr>
          <w:rFonts w:ascii="Times New Roman" w:eastAsia="Calibri" w:hAnsi="Times New Roman" w:cs="Times New Roman"/>
          <w:color w:val="1D1B11"/>
          <w:sz w:val="24"/>
          <w:szCs w:val="24"/>
          <w:lang w:val="uk-UA"/>
        </w:rPr>
        <w:t xml:space="preserve"> </w:t>
      </w:r>
      <w:proofErr w:type="spellStart"/>
      <w:r w:rsidRPr="00A27179">
        <w:rPr>
          <w:rFonts w:ascii="Times New Roman" w:eastAsia="Calibri" w:hAnsi="Times New Roman" w:cs="Times New Roman"/>
          <w:color w:val="1D1B11"/>
          <w:sz w:val="24"/>
          <w:szCs w:val="24"/>
          <w:lang w:val="uk-UA"/>
        </w:rPr>
        <w:t>лишний</w:t>
      </w:r>
      <w:proofErr w:type="spellEnd"/>
      <w:r w:rsidRPr="00A27179">
        <w:rPr>
          <w:rFonts w:ascii="Times New Roman" w:eastAsia="Calibri" w:hAnsi="Times New Roman" w:cs="Times New Roman"/>
          <w:color w:val="1D1B11"/>
          <w:sz w:val="24"/>
          <w:szCs w:val="24"/>
          <w:lang w:val="uk-UA"/>
        </w:rPr>
        <w:t xml:space="preserve">»; </w:t>
      </w:r>
      <w:proofErr w:type="spellStart"/>
      <w:r w:rsidRPr="00A27179">
        <w:rPr>
          <w:rFonts w:ascii="Times New Roman" w:eastAsia="Calibri" w:hAnsi="Times New Roman" w:cs="Times New Roman"/>
          <w:color w:val="1D1B11"/>
          <w:sz w:val="24"/>
          <w:szCs w:val="24"/>
          <w:lang w:val="uk-UA"/>
        </w:rPr>
        <w:t>украинская</w:t>
      </w:r>
      <w:proofErr w:type="spellEnd"/>
      <w:r w:rsidRPr="00A27179">
        <w:rPr>
          <w:rFonts w:ascii="Times New Roman" w:eastAsia="Calibri" w:hAnsi="Times New Roman" w:cs="Times New Roman"/>
          <w:color w:val="1D1B11"/>
          <w:sz w:val="24"/>
          <w:szCs w:val="24"/>
          <w:lang w:val="uk-UA"/>
        </w:rPr>
        <w:t>: «</w:t>
      </w:r>
      <w:proofErr w:type="spellStart"/>
      <w:r w:rsidRPr="00A27179">
        <w:rPr>
          <w:rFonts w:ascii="Times New Roman" w:eastAsia="Calibri" w:hAnsi="Times New Roman" w:cs="Times New Roman"/>
          <w:color w:val="1D1B11"/>
          <w:sz w:val="24"/>
          <w:szCs w:val="24"/>
          <w:lang w:val="uk-UA"/>
        </w:rPr>
        <w:t>Рыбаки</w:t>
      </w:r>
      <w:proofErr w:type="spellEnd"/>
      <w:r w:rsidRPr="00A27179">
        <w:rPr>
          <w:rFonts w:ascii="Times New Roman" w:eastAsia="Calibri" w:hAnsi="Times New Roman" w:cs="Times New Roman"/>
          <w:color w:val="1D1B11"/>
          <w:sz w:val="24"/>
          <w:szCs w:val="24"/>
          <w:lang w:val="uk-UA"/>
        </w:rPr>
        <w:t xml:space="preserve">»; </w:t>
      </w:r>
      <w:proofErr w:type="spellStart"/>
      <w:r w:rsidRPr="00A27179">
        <w:rPr>
          <w:rFonts w:ascii="Times New Roman" w:eastAsia="Calibri" w:hAnsi="Times New Roman" w:cs="Times New Roman"/>
          <w:color w:val="1D1B11"/>
          <w:sz w:val="24"/>
          <w:szCs w:val="24"/>
          <w:lang w:val="uk-UA"/>
        </w:rPr>
        <w:t>белорусская</w:t>
      </w:r>
      <w:proofErr w:type="spellEnd"/>
      <w:r w:rsidRPr="00A27179">
        <w:rPr>
          <w:rFonts w:ascii="Times New Roman" w:eastAsia="Calibri" w:hAnsi="Times New Roman" w:cs="Times New Roman"/>
          <w:color w:val="1D1B11"/>
          <w:sz w:val="24"/>
          <w:szCs w:val="24"/>
          <w:lang w:val="uk-UA"/>
        </w:rPr>
        <w:t>: «</w:t>
      </w:r>
      <w:proofErr w:type="spellStart"/>
      <w:r w:rsidRPr="00A27179">
        <w:rPr>
          <w:rFonts w:ascii="Times New Roman" w:eastAsia="Calibri" w:hAnsi="Times New Roman" w:cs="Times New Roman"/>
          <w:color w:val="1D1B11"/>
          <w:sz w:val="24"/>
          <w:szCs w:val="24"/>
          <w:lang w:val="uk-UA"/>
        </w:rPr>
        <w:t>Картошка</w:t>
      </w:r>
      <w:proofErr w:type="spellEnd"/>
      <w:r w:rsidRPr="00A27179">
        <w:rPr>
          <w:rFonts w:ascii="Times New Roman" w:eastAsia="Calibri" w:hAnsi="Times New Roman" w:cs="Times New Roman"/>
          <w:color w:val="1D1B11"/>
          <w:sz w:val="24"/>
          <w:szCs w:val="24"/>
          <w:lang w:val="uk-UA"/>
        </w:rPr>
        <w:t xml:space="preserve"> в </w:t>
      </w:r>
      <w:proofErr w:type="spellStart"/>
      <w:r w:rsidRPr="00A27179">
        <w:rPr>
          <w:rFonts w:ascii="Times New Roman" w:eastAsia="Calibri" w:hAnsi="Times New Roman" w:cs="Times New Roman"/>
          <w:color w:val="1D1B11"/>
          <w:sz w:val="24"/>
          <w:szCs w:val="24"/>
          <w:lang w:val="uk-UA"/>
        </w:rPr>
        <w:t>лукошко</w:t>
      </w:r>
      <w:proofErr w:type="spellEnd"/>
      <w:r w:rsidRPr="00A27179">
        <w:rPr>
          <w:rFonts w:ascii="Times New Roman" w:eastAsia="Calibri" w:hAnsi="Times New Roman" w:cs="Times New Roman"/>
          <w:color w:val="1D1B11"/>
          <w:sz w:val="24"/>
          <w:szCs w:val="24"/>
          <w:lang w:val="uk-UA"/>
        </w:rPr>
        <w:t xml:space="preserve">»; </w:t>
      </w:r>
      <w:proofErr w:type="spellStart"/>
      <w:r w:rsidRPr="00A27179">
        <w:rPr>
          <w:rFonts w:ascii="Times New Roman" w:eastAsia="Calibri" w:hAnsi="Times New Roman" w:cs="Times New Roman"/>
          <w:color w:val="1D1B11"/>
          <w:sz w:val="24"/>
          <w:szCs w:val="24"/>
          <w:lang w:val="uk-UA"/>
        </w:rPr>
        <w:t>удмуртская</w:t>
      </w:r>
      <w:proofErr w:type="spellEnd"/>
      <w:r w:rsidRPr="00A27179">
        <w:rPr>
          <w:rFonts w:ascii="Times New Roman" w:eastAsia="Calibri" w:hAnsi="Times New Roman" w:cs="Times New Roman"/>
          <w:color w:val="1D1B11"/>
          <w:sz w:val="24"/>
          <w:szCs w:val="24"/>
          <w:lang w:val="uk-UA"/>
        </w:rPr>
        <w:t>: «</w:t>
      </w:r>
      <w:proofErr w:type="spellStart"/>
      <w:r w:rsidRPr="00A27179">
        <w:rPr>
          <w:rFonts w:ascii="Times New Roman" w:eastAsia="Calibri" w:hAnsi="Times New Roman" w:cs="Times New Roman"/>
          <w:color w:val="1D1B11"/>
          <w:sz w:val="24"/>
          <w:szCs w:val="24"/>
          <w:lang w:val="uk-UA"/>
        </w:rPr>
        <w:t>Платочек</w:t>
      </w:r>
      <w:proofErr w:type="spellEnd"/>
      <w:r w:rsidRPr="00A27179">
        <w:rPr>
          <w:rFonts w:ascii="Times New Roman" w:eastAsia="Calibri" w:hAnsi="Times New Roman" w:cs="Times New Roman"/>
          <w:color w:val="1D1B11"/>
          <w:sz w:val="24"/>
          <w:szCs w:val="24"/>
          <w:lang w:val="uk-UA"/>
        </w:rPr>
        <w:t xml:space="preserve">»; </w:t>
      </w:r>
      <w:proofErr w:type="spellStart"/>
      <w:r w:rsidRPr="00A27179">
        <w:rPr>
          <w:rFonts w:ascii="Times New Roman" w:eastAsia="Calibri" w:hAnsi="Times New Roman" w:cs="Times New Roman"/>
          <w:color w:val="1D1B11"/>
          <w:sz w:val="24"/>
          <w:szCs w:val="24"/>
          <w:lang w:val="uk-UA"/>
        </w:rPr>
        <w:t>якутская</w:t>
      </w:r>
      <w:proofErr w:type="spellEnd"/>
      <w:r w:rsidRPr="00A27179">
        <w:rPr>
          <w:rFonts w:ascii="Times New Roman" w:eastAsia="Calibri" w:hAnsi="Times New Roman" w:cs="Times New Roman"/>
          <w:color w:val="1D1B11"/>
          <w:sz w:val="24"/>
          <w:szCs w:val="24"/>
          <w:lang w:val="uk-UA"/>
        </w:rPr>
        <w:t xml:space="preserve"> «Один </w:t>
      </w:r>
      <w:proofErr w:type="spellStart"/>
      <w:r w:rsidRPr="00A27179">
        <w:rPr>
          <w:rFonts w:ascii="Times New Roman" w:eastAsia="Calibri" w:hAnsi="Times New Roman" w:cs="Times New Roman"/>
          <w:color w:val="1D1B11"/>
          <w:sz w:val="24"/>
          <w:szCs w:val="24"/>
          <w:lang w:val="uk-UA"/>
        </w:rPr>
        <w:t>лишний</w:t>
      </w:r>
      <w:proofErr w:type="spellEnd"/>
      <w:r w:rsidRPr="00A27179">
        <w:rPr>
          <w:rFonts w:ascii="Times New Roman" w:eastAsia="Calibri" w:hAnsi="Times New Roman" w:cs="Times New Roman"/>
          <w:color w:val="1D1B11"/>
          <w:sz w:val="24"/>
          <w:szCs w:val="24"/>
          <w:lang w:val="uk-UA"/>
        </w:rPr>
        <w:t xml:space="preserve">»; </w:t>
      </w:r>
      <w:proofErr w:type="spellStart"/>
      <w:r w:rsidRPr="00A27179">
        <w:rPr>
          <w:rFonts w:ascii="Times New Roman" w:eastAsia="Calibri" w:hAnsi="Times New Roman" w:cs="Times New Roman"/>
          <w:color w:val="1D1B11"/>
          <w:sz w:val="24"/>
          <w:szCs w:val="24"/>
          <w:lang w:val="uk-UA"/>
        </w:rPr>
        <w:t>марийская</w:t>
      </w:r>
      <w:proofErr w:type="spellEnd"/>
      <w:r w:rsidRPr="00A27179">
        <w:rPr>
          <w:rFonts w:ascii="Times New Roman" w:eastAsia="Calibri" w:hAnsi="Times New Roman" w:cs="Times New Roman"/>
          <w:color w:val="1D1B11"/>
          <w:sz w:val="24"/>
          <w:szCs w:val="24"/>
          <w:lang w:val="uk-UA"/>
        </w:rPr>
        <w:t>: «</w:t>
      </w:r>
      <w:proofErr w:type="spellStart"/>
      <w:r w:rsidRPr="00A27179">
        <w:rPr>
          <w:rFonts w:ascii="Times New Roman" w:eastAsia="Calibri" w:hAnsi="Times New Roman" w:cs="Times New Roman"/>
          <w:color w:val="1D1B11"/>
          <w:sz w:val="24"/>
          <w:szCs w:val="24"/>
          <w:lang w:val="uk-UA"/>
        </w:rPr>
        <w:t>Биляша</w:t>
      </w:r>
      <w:proofErr w:type="spellEnd"/>
      <w:r w:rsidRPr="00A27179">
        <w:rPr>
          <w:rFonts w:ascii="Times New Roman" w:eastAsia="Calibri" w:hAnsi="Times New Roman" w:cs="Times New Roman"/>
          <w:color w:val="1D1B11"/>
          <w:sz w:val="24"/>
          <w:szCs w:val="24"/>
          <w:lang w:val="uk-UA"/>
        </w:rPr>
        <w:t xml:space="preserve">»; </w:t>
      </w:r>
      <w:proofErr w:type="spellStart"/>
      <w:r w:rsidRPr="00A27179">
        <w:rPr>
          <w:rFonts w:ascii="Times New Roman" w:eastAsia="Calibri" w:hAnsi="Times New Roman" w:cs="Times New Roman"/>
          <w:color w:val="1D1B11"/>
          <w:sz w:val="24"/>
          <w:szCs w:val="24"/>
          <w:lang w:val="uk-UA"/>
        </w:rPr>
        <w:t>осетинские</w:t>
      </w:r>
      <w:proofErr w:type="spellEnd"/>
      <w:r w:rsidRPr="00A27179">
        <w:rPr>
          <w:rFonts w:ascii="Times New Roman" w:eastAsia="Calibri" w:hAnsi="Times New Roman" w:cs="Times New Roman"/>
          <w:color w:val="1D1B11"/>
          <w:sz w:val="24"/>
          <w:szCs w:val="24"/>
          <w:lang w:val="uk-UA"/>
        </w:rPr>
        <w:t>: «</w:t>
      </w:r>
      <w:proofErr w:type="spellStart"/>
      <w:r w:rsidRPr="00A27179">
        <w:rPr>
          <w:rFonts w:ascii="Times New Roman" w:eastAsia="Calibri" w:hAnsi="Times New Roman" w:cs="Times New Roman"/>
          <w:color w:val="1D1B11"/>
          <w:sz w:val="24"/>
          <w:szCs w:val="24"/>
          <w:lang w:val="uk-UA"/>
        </w:rPr>
        <w:t>Перетягивание</w:t>
      </w:r>
      <w:proofErr w:type="spellEnd"/>
      <w:r w:rsidRPr="00A27179">
        <w:rPr>
          <w:rFonts w:ascii="Times New Roman" w:eastAsia="Calibri" w:hAnsi="Times New Roman" w:cs="Times New Roman"/>
          <w:color w:val="1D1B11"/>
          <w:sz w:val="24"/>
          <w:szCs w:val="24"/>
          <w:lang w:val="uk-UA"/>
        </w:rPr>
        <w:t>», «</w:t>
      </w:r>
      <w:proofErr w:type="spellStart"/>
      <w:r w:rsidRPr="00A27179">
        <w:rPr>
          <w:rFonts w:ascii="Times New Roman" w:eastAsia="Calibri" w:hAnsi="Times New Roman" w:cs="Times New Roman"/>
          <w:color w:val="1D1B11"/>
          <w:sz w:val="24"/>
          <w:szCs w:val="24"/>
          <w:lang w:val="uk-UA"/>
        </w:rPr>
        <w:t>Ловитки</w:t>
      </w:r>
      <w:proofErr w:type="spellEnd"/>
      <w:r w:rsidRPr="00A27179">
        <w:rPr>
          <w:rFonts w:ascii="Times New Roman" w:eastAsia="Calibri" w:hAnsi="Times New Roman" w:cs="Times New Roman"/>
          <w:color w:val="1D1B11"/>
          <w:sz w:val="24"/>
          <w:szCs w:val="24"/>
          <w:lang w:val="uk-UA"/>
        </w:rPr>
        <w:t xml:space="preserve">»; </w:t>
      </w:r>
      <w:proofErr w:type="spellStart"/>
      <w:r w:rsidRPr="00A27179">
        <w:rPr>
          <w:rFonts w:ascii="Times New Roman" w:eastAsia="Calibri" w:hAnsi="Times New Roman" w:cs="Times New Roman"/>
          <w:color w:val="1D1B11"/>
          <w:sz w:val="24"/>
          <w:szCs w:val="24"/>
          <w:lang w:val="uk-UA"/>
        </w:rPr>
        <w:t>карельские</w:t>
      </w:r>
      <w:proofErr w:type="spellEnd"/>
      <w:r w:rsidRPr="00A27179">
        <w:rPr>
          <w:rFonts w:ascii="Times New Roman" w:eastAsia="Calibri" w:hAnsi="Times New Roman" w:cs="Times New Roman"/>
          <w:color w:val="1D1B11"/>
          <w:sz w:val="24"/>
          <w:szCs w:val="24"/>
          <w:lang w:val="uk-UA"/>
        </w:rPr>
        <w:t>: «</w:t>
      </w:r>
      <w:proofErr w:type="spellStart"/>
      <w:r w:rsidRPr="00A27179">
        <w:rPr>
          <w:rFonts w:ascii="Times New Roman" w:eastAsia="Calibri" w:hAnsi="Times New Roman" w:cs="Times New Roman"/>
          <w:color w:val="1D1B11"/>
          <w:sz w:val="24"/>
          <w:szCs w:val="24"/>
          <w:lang w:val="uk-UA"/>
        </w:rPr>
        <w:t>Мячь</w:t>
      </w:r>
      <w:proofErr w:type="spellEnd"/>
      <w:r w:rsidRPr="00A27179">
        <w:rPr>
          <w:rFonts w:ascii="Times New Roman" w:eastAsia="Calibri" w:hAnsi="Times New Roman" w:cs="Times New Roman"/>
          <w:color w:val="1D1B11"/>
          <w:sz w:val="24"/>
          <w:szCs w:val="24"/>
          <w:lang w:val="uk-UA"/>
        </w:rPr>
        <w:t xml:space="preserve">» , «Тише </w:t>
      </w:r>
      <w:proofErr w:type="spellStart"/>
      <w:r w:rsidRPr="00A27179">
        <w:rPr>
          <w:rFonts w:ascii="Times New Roman" w:eastAsia="Calibri" w:hAnsi="Times New Roman" w:cs="Times New Roman"/>
          <w:color w:val="1D1B11"/>
          <w:sz w:val="24"/>
          <w:szCs w:val="24"/>
          <w:lang w:val="uk-UA"/>
        </w:rPr>
        <w:t>едишь</w:t>
      </w:r>
      <w:proofErr w:type="spellEnd"/>
      <w:r w:rsidRPr="00A27179">
        <w:rPr>
          <w:rFonts w:ascii="Times New Roman" w:eastAsia="Calibri" w:hAnsi="Times New Roman" w:cs="Times New Roman"/>
          <w:color w:val="1D1B11"/>
          <w:sz w:val="24"/>
          <w:szCs w:val="24"/>
          <w:lang w:val="uk-UA"/>
        </w:rPr>
        <w:t>, стоп», «</w:t>
      </w:r>
      <w:proofErr w:type="spellStart"/>
      <w:r w:rsidRPr="00A27179">
        <w:rPr>
          <w:rFonts w:ascii="Times New Roman" w:eastAsia="Calibri" w:hAnsi="Times New Roman" w:cs="Times New Roman"/>
          <w:color w:val="1D1B11"/>
          <w:sz w:val="24"/>
          <w:szCs w:val="24"/>
          <w:lang w:val="uk-UA"/>
        </w:rPr>
        <w:t>Пятнашки</w:t>
      </w:r>
      <w:proofErr w:type="spellEnd"/>
      <w:r w:rsidRPr="00A27179">
        <w:rPr>
          <w:rFonts w:ascii="Times New Roman" w:eastAsia="Calibri" w:hAnsi="Times New Roman" w:cs="Times New Roman"/>
          <w:color w:val="1D1B11"/>
          <w:sz w:val="24"/>
          <w:szCs w:val="24"/>
          <w:lang w:val="uk-UA"/>
        </w:rPr>
        <w:t xml:space="preserve">»; </w:t>
      </w:r>
      <w:proofErr w:type="spellStart"/>
      <w:r w:rsidRPr="00A27179">
        <w:rPr>
          <w:rFonts w:ascii="Times New Roman" w:eastAsia="Calibri" w:hAnsi="Times New Roman" w:cs="Times New Roman"/>
          <w:color w:val="1D1B11"/>
          <w:sz w:val="24"/>
          <w:szCs w:val="24"/>
          <w:lang w:val="uk-UA"/>
        </w:rPr>
        <w:t>игры</w:t>
      </w:r>
      <w:proofErr w:type="spellEnd"/>
      <w:r w:rsidRPr="00A27179">
        <w:rPr>
          <w:rFonts w:ascii="Times New Roman" w:eastAsia="Calibri" w:hAnsi="Times New Roman" w:cs="Times New Roman"/>
          <w:color w:val="1D1B11"/>
          <w:sz w:val="24"/>
          <w:szCs w:val="24"/>
          <w:lang w:val="uk-UA"/>
        </w:rPr>
        <w:t xml:space="preserve"> с </w:t>
      </w:r>
      <w:proofErr w:type="spellStart"/>
      <w:r w:rsidRPr="00A27179">
        <w:rPr>
          <w:rFonts w:ascii="Times New Roman" w:eastAsia="Calibri" w:hAnsi="Times New Roman" w:cs="Times New Roman"/>
          <w:color w:val="1D1B11"/>
          <w:sz w:val="24"/>
          <w:szCs w:val="24"/>
          <w:lang w:val="uk-UA"/>
        </w:rPr>
        <w:t>незначительными</w:t>
      </w:r>
      <w:proofErr w:type="spellEnd"/>
      <w:r w:rsidRPr="00A27179">
        <w:rPr>
          <w:rFonts w:ascii="Times New Roman" w:eastAsia="Calibri" w:hAnsi="Times New Roman" w:cs="Times New Roman"/>
          <w:color w:val="1D1B11"/>
          <w:sz w:val="24"/>
          <w:szCs w:val="24"/>
          <w:lang w:val="uk-UA"/>
        </w:rPr>
        <w:t xml:space="preserve">  </w:t>
      </w:r>
      <w:proofErr w:type="spellStart"/>
      <w:r w:rsidRPr="00A27179">
        <w:rPr>
          <w:rFonts w:ascii="Times New Roman" w:eastAsia="Calibri" w:hAnsi="Times New Roman" w:cs="Times New Roman"/>
          <w:color w:val="1D1B11"/>
          <w:sz w:val="24"/>
          <w:szCs w:val="24"/>
          <w:lang w:val="uk-UA"/>
        </w:rPr>
        <w:t>психофизическими</w:t>
      </w:r>
      <w:proofErr w:type="spellEnd"/>
      <w:r w:rsidRPr="00A27179">
        <w:rPr>
          <w:rFonts w:ascii="Times New Roman" w:eastAsia="Calibri" w:hAnsi="Times New Roman" w:cs="Times New Roman"/>
          <w:color w:val="1D1B11"/>
          <w:sz w:val="24"/>
          <w:szCs w:val="24"/>
          <w:lang w:val="uk-UA"/>
        </w:rPr>
        <w:t xml:space="preserve">  </w:t>
      </w:r>
      <w:proofErr w:type="spellStart"/>
      <w:r w:rsidRPr="00A27179">
        <w:rPr>
          <w:rFonts w:ascii="Times New Roman" w:eastAsia="Calibri" w:hAnsi="Times New Roman" w:cs="Times New Roman"/>
          <w:color w:val="1D1B11"/>
          <w:sz w:val="24"/>
          <w:szCs w:val="24"/>
          <w:lang w:val="uk-UA"/>
        </w:rPr>
        <w:t>нагрузками</w:t>
      </w:r>
      <w:proofErr w:type="spellEnd"/>
      <w:r w:rsidRPr="00A27179">
        <w:rPr>
          <w:rFonts w:ascii="Times New Roman" w:eastAsia="Calibri" w:hAnsi="Times New Roman" w:cs="Times New Roman"/>
          <w:color w:val="1D1B11"/>
          <w:sz w:val="24"/>
          <w:szCs w:val="24"/>
          <w:lang w:val="uk-UA"/>
        </w:rPr>
        <w:t>: «Огонь и вода», «</w:t>
      </w:r>
      <w:proofErr w:type="spellStart"/>
      <w:r w:rsidRPr="00A27179">
        <w:rPr>
          <w:rFonts w:ascii="Times New Roman" w:eastAsia="Calibri" w:hAnsi="Times New Roman" w:cs="Times New Roman"/>
          <w:color w:val="1D1B11"/>
          <w:sz w:val="24"/>
          <w:szCs w:val="24"/>
          <w:lang w:val="uk-UA"/>
        </w:rPr>
        <w:t>Почтальон</w:t>
      </w:r>
      <w:proofErr w:type="spellEnd"/>
      <w:r w:rsidRPr="00A27179">
        <w:rPr>
          <w:rFonts w:ascii="Times New Roman" w:eastAsia="Calibri" w:hAnsi="Times New Roman" w:cs="Times New Roman"/>
          <w:color w:val="1D1B11"/>
          <w:sz w:val="24"/>
          <w:szCs w:val="24"/>
          <w:lang w:val="uk-UA"/>
        </w:rPr>
        <w:t xml:space="preserve">»,  </w:t>
      </w:r>
      <w:proofErr w:type="spellStart"/>
      <w:r w:rsidRPr="00A27179">
        <w:rPr>
          <w:rFonts w:ascii="Times New Roman" w:eastAsia="Calibri" w:hAnsi="Times New Roman" w:cs="Times New Roman"/>
          <w:color w:val="1D1B11"/>
          <w:sz w:val="24"/>
          <w:szCs w:val="24"/>
          <w:lang w:val="uk-UA"/>
        </w:rPr>
        <w:t>татарская</w:t>
      </w:r>
      <w:proofErr w:type="spellEnd"/>
      <w:r w:rsidRPr="00A27179">
        <w:rPr>
          <w:rFonts w:ascii="Times New Roman" w:eastAsia="Calibri" w:hAnsi="Times New Roman" w:cs="Times New Roman"/>
          <w:color w:val="1D1B11"/>
          <w:sz w:val="24"/>
          <w:szCs w:val="24"/>
          <w:lang w:val="uk-UA"/>
        </w:rPr>
        <w:t>: «</w:t>
      </w:r>
      <w:proofErr w:type="spellStart"/>
      <w:r w:rsidRPr="00A27179">
        <w:rPr>
          <w:rFonts w:ascii="Times New Roman" w:eastAsia="Calibri" w:hAnsi="Times New Roman" w:cs="Times New Roman"/>
          <w:color w:val="1D1B11"/>
          <w:sz w:val="24"/>
          <w:szCs w:val="24"/>
          <w:lang w:val="uk-UA"/>
        </w:rPr>
        <w:t>Отгадай</w:t>
      </w:r>
      <w:proofErr w:type="spellEnd"/>
      <w:r w:rsidRPr="00A27179">
        <w:rPr>
          <w:rFonts w:ascii="Times New Roman" w:eastAsia="Calibri" w:hAnsi="Times New Roman" w:cs="Times New Roman"/>
          <w:color w:val="1D1B11"/>
          <w:sz w:val="24"/>
          <w:szCs w:val="24"/>
          <w:lang w:val="uk-UA"/>
        </w:rPr>
        <w:t xml:space="preserve"> и </w:t>
      </w:r>
      <w:proofErr w:type="spellStart"/>
      <w:r w:rsidRPr="00A27179">
        <w:rPr>
          <w:rFonts w:ascii="Times New Roman" w:eastAsia="Calibri" w:hAnsi="Times New Roman" w:cs="Times New Roman"/>
          <w:color w:val="1D1B11"/>
          <w:sz w:val="24"/>
          <w:szCs w:val="24"/>
          <w:lang w:val="uk-UA"/>
        </w:rPr>
        <w:t>догони</w:t>
      </w:r>
      <w:proofErr w:type="spellEnd"/>
      <w:r w:rsidRPr="00A27179">
        <w:rPr>
          <w:rFonts w:ascii="Times New Roman" w:eastAsia="Calibri" w:hAnsi="Times New Roman" w:cs="Times New Roman"/>
          <w:color w:val="1D1B11"/>
          <w:sz w:val="24"/>
          <w:szCs w:val="24"/>
          <w:lang w:val="uk-UA"/>
        </w:rPr>
        <w:t xml:space="preserve">»; </w:t>
      </w:r>
      <w:proofErr w:type="spellStart"/>
      <w:r w:rsidRPr="00A27179">
        <w:rPr>
          <w:rFonts w:ascii="Times New Roman" w:eastAsia="Calibri" w:hAnsi="Times New Roman" w:cs="Times New Roman"/>
          <w:color w:val="1D1B11"/>
          <w:sz w:val="24"/>
          <w:szCs w:val="24"/>
          <w:lang w:val="uk-UA"/>
        </w:rPr>
        <w:t>игры</w:t>
      </w:r>
      <w:proofErr w:type="spellEnd"/>
      <w:r w:rsidRPr="00A27179">
        <w:rPr>
          <w:rFonts w:ascii="Times New Roman" w:eastAsia="Calibri" w:hAnsi="Times New Roman" w:cs="Times New Roman"/>
          <w:color w:val="1D1B11"/>
          <w:sz w:val="24"/>
          <w:szCs w:val="24"/>
          <w:lang w:val="uk-UA"/>
        </w:rPr>
        <w:t xml:space="preserve"> с </w:t>
      </w:r>
      <w:proofErr w:type="spellStart"/>
      <w:r w:rsidRPr="00A27179">
        <w:rPr>
          <w:rFonts w:ascii="Times New Roman" w:eastAsia="Calibri" w:hAnsi="Times New Roman" w:cs="Times New Roman"/>
          <w:color w:val="1D1B11"/>
          <w:sz w:val="24"/>
          <w:szCs w:val="24"/>
          <w:lang w:val="uk-UA"/>
        </w:rPr>
        <w:t>незначительными</w:t>
      </w:r>
      <w:proofErr w:type="spellEnd"/>
      <w:r w:rsidRPr="00A27179">
        <w:rPr>
          <w:rFonts w:ascii="Times New Roman" w:eastAsia="Calibri" w:hAnsi="Times New Roman" w:cs="Times New Roman"/>
          <w:color w:val="1D1B11"/>
          <w:sz w:val="24"/>
          <w:szCs w:val="24"/>
          <w:lang w:val="uk-UA"/>
        </w:rPr>
        <w:t xml:space="preserve">  </w:t>
      </w:r>
      <w:proofErr w:type="spellStart"/>
      <w:r w:rsidRPr="00A27179">
        <w:rPr>
          <w:rFonts w:ascii="Times New Roman" w:eastAsia="Calibri" w:hAnsi="Times New Roman" w:cs="Times New Roman"/>
          <w:color w:val="1D1B11"/>
          <w:sz w:val="24"/>
          <w:szCs w:val="24"/>
          <w:lang w:val="uk-UA"/>
        </w:rPr>
        <w:t>психофизическими</w:t>
      </w:r>
      <w:proofErr w:type="spellEnd"/>
      <w:r w:rsidRPr="00A27179">
        <w:rPr>
          <w:rFonts w:ascii="Times New Roman" w:eastAsia="Calibri" w:hAnsi="Times New Roman" w:cs="Times New Roman"/>
          <w:color w:val="1D1B11"/>
          <w:sz w:val="24"/>
          <w:szCs w:val="24"/>
          <w:lang w:val="uk-UA"/>
        </w:rPr>
        <w:t xml:space="preserve">  </w:t>
      </w:r>
      <w:proofErr w:type="spellStart"/>
      <w:r w:rsidRPr="00A27179">
        <w:rPr>
          <w:rFonts w:ascii="Times New Roman" w:eastAsia="Calibri" w:hAnsi="Times New Roman" w:cs="Times New Roman"/>
          <w:color w:val="1D1B11"/>
          <w:sz w:val="24"/>
          <w:szCs w:val="24"/>
          <w:lang w:val="uk-UA"/>
        </w:rPr>
        <w:t>нагрузками</w:t>
      </w:r>
      <w:proofErr w:type="spellEnd"/>
      <w:r w:rsidRPr="00A27179">
        <w:rPr>
          <w:rFonts w:ascii="Times New Roman" w:eastAsia="Calibri" w:hAnsi="Times New Roman" w:cs="Times New Roman"/>
          <w:color w:val="1D1B11"/>
          <w:sz w:val="24"/>
          <w:szCs w:val="24"/>
          <w:lang w:val="uk-UA"/>
        </w:rPr>
        <w:t xml:space="preserve">: «Огонь и вода», «Жмурки в кругу»; </w:t>
      </w:r>
      <w:proofErr w:type="spellStart"/>
      <w:r w:rsidRPr="00A27179">
        <w:rPr>
          <w:rFonts w:ascii="Times New Roman" w:eastAsia="Calibri" w:hAnsi="Times New Roman" w:cs="Times New Roman"/>
          <w:color w:val="1D1B11"/>
          <w:sz w:val="24"/>
          <w:szCs w:val="24"/>
          <w:lang w:val="uk-UA"/>
        </w:rPr>
        <w:t>игр</w:t>
      </w:r>
      <w:proofErr w:type="spellEnd"/>
      <w:r w:rsidRPr="00A27179">
        <w:rPr>
          <w:rFonts w:ascii="Times New Roman" w:eastAsia="Calibri" w:hAnsi="Times New Roman" w:cs="Times New Roman"/>
          <w:color w:val="1D1B11"/>
          <w:sz w:val="24"/>
          <w:szCs w:val="24"/>
        </w:rPr>
        <w:t xml:space="preserve">ы </w:t>
      </w:r>
      <w:r w:rsidRPr="00A27179">
        <w:rPr>
          <w:rFonts w:ascii="Times New Roman" w:eastAsia="Calibri" w:hAnsi="Times New Roman" w:cs="Times New Roman"/>
          <w:color w:val="1D1B11"/>
          <w:sz w:val="24"/>
          <w:szCs w:val="24"/>
          <w:lang w:val="uk-UA"/>
        </w:rPr>
        <w:t xml:space="preserve">с </w:t>
      </w:r>
      <w:proofErr w:type="spellStart"/>
      <w:r w:rsidRPr="00A27179">
        <w:rPr>
          <w:rFonts w:ascii="Times New Roman" w:eastAsia="Calibri" w:hAnsi="Times New Roman" w:cs="Times New Roman"/>
          <w:color w:val="1D1B11"/>
          <w:sz w:val="24"/>
          <w:szCs w:val="24"/>
          <w:lang w:val="uk-UA"/>
        </w:rPr>
        <w:t>тонизирующими</w:t>
      </w:r>
      <w:proofErr w:type="spellEnd"/>
      <w:r w:rsidRPr="00A27179">
        <w:rPr>
          <w:rFonts w:ascii="Times New Roman" w:eastAsia="Calibri" w:hAnsi="Times New Roman" w:cs="Times New Roman"/>
          <w:color w:val="1D1B11"/>
          <w:sz w:val="24"/>
          <w:szCs w:val="24"/>
          <w:lang w:val="uk-UA"/>
        </w:rPr>
        <w:t xml:space="preserve">  </w:t>
      </w:r>
      <w:proofErr w:type="spellStart"/>
      <w:r w:rsidRPr="00A27179">
        <w:rPr>
          <w:rFonts w:ascii="Times New Roman" w:eastAsia="Calibri" w:hAnsi="Times New Roman" w:cs="Times New Roman"/>
          <w:color w:val="1D1B11"/>
          <w:sz w:val="24"/>
          <w:szCs w:val="24"/>
          <w:lang w:val="uk-UA"/>
        </w:rPr>
        <w:t>психофизическими</w:t>
      </w:r>
      <w:proofErr w:type="spellEnd"/>
      <w:r w:rsidRPr="00A27179">
        <w:rPr>
          <w:rFonts w:ascii="Times New Roman" w:eastAsia="Calibri" w:hAnsi="Times New Roman" w:cs="Times New Roman"/>
          <w:color w:val="1D1B11"/>
          <w:sz w:val="24"/>
          <w:szCs w:val="24"/>
          <w:lang w:val="uk-UA"/>
        </w:rPr>
        <w:t xml:space="preserve">  </w:t>
      </w:r>
      <w:proofErr w:type="spellStart"/>
      <w:r w:rsidRPr="00A27179">
        <w:rPr>
          <w:rFonts w:ascii="Times New Roman" w:eastAsia="Calibri" w:hAnsi="Times New Roman" w:cs="Times New Roman"/>
          <w:color w:val="1D1B11"/>
          <w:sz w:val="24"/>
          <w:szCs w:val="24"/>
          <w:lang w:val="uk-UA"/>
        </w:rPr>
        <w:t>нагрузками</w:t>
      </w:r>
      <w:proofErr w:type="spellEnd"/>
      <w:r w:rsidRPr="00A27179">
        <w:rPr>
          <w:rFonts w:ascii="Times New Roman" w:eastAsia="Calibri" w:hAnsi="Times New Roman" w:cs="Times New Roman"/>
          <w:color w:val="1D1B11"/>
          <w:sz w:val="24"/>
          <w:szCs w:val="24"/>
          <w:lang w:val="uk-UA"/>
        </w:rPr>
        <w:t>: «</w:t>
      </w:r>
      <w:proofErr w:type="spellStart"/>
      <w:r w:rsidRPr="00A27179">
        <w:rPr>
          <w:rFonts w:ascii="Times New Roman" w:eastAsia="Calibri" w:hAnsi="Times New Roman" w:cs="Times New Roman"/>
          <w:color w:val="1D1B11"/>
          <w:sz w:val="24"/>
          <w:szCs w:val="24"/>
          <w:lang w:val="uk-UA"/>
        </w:rPr>
        <w:t>Журавли</w:t>
      </w:r>
      <w:proofErr w:type="spellEnd"/>
      <w:r w:rsidRPr="00A27179">
        <w:rPr>
          <w:rFonts w:ascii="Times New Roman" w:eastAsia="Calibri" w:hAnsi="Times New Roman" w:cs="Times New Roman"/>
          <w:color w:val="1D1B11"/>
          <w:sz w:val="24"/>
          <w:szCs w:val="24"/>
          <w:lang w:val="uk-UA"/>
        </w:rPr>
        <w:t xml:space="preserve"> и </w:t>
      </w:r>
      <w:proofErr w:type="spellStart"/>
      <w:r w:rsidRPr="00A27179">
        <w:rPr>
          <w:rFonts w:ascii="Times New Roman" w:eastAsia="Calibri" w:hAnsi="Times New Roman" w:cs="Times New Roman"/>
          <w:color w:val="1D1B11"/>
          <w:sz w:val="24"/>
          <w:szCs w:val="24"/>
          <w:lang w:val="uk-UA"/>
        </w:rPr>
        <w:t>жабы</w:t>
      </w:r>
      <w:proofErr w:type="spellEnd"/>
      <w:r w:rsidRPr="00A27179">
        <w:rPr>
          <w:rFonts w:ascii="Times New Roman" w:eastAsia="Calibri" w:hAnsi="Times New Roman" w:cs="Times New Roman"/>
          <w:color w:val="1D1B11"/>
          <w:sz w:val="24"/>
          <w:szCs w:val="24"/>
          <w:lang w:val="uk-UA"/>
        </w:rPr>
        <w:t>»;</w:t>
      </w:r>
      <w:proofErr w:type="spellStart"/>
      <w:r w:rsidRPr="00A27179">
        <w:rPr>
          <w:rFonts w:ascii="Times New Roman" w:eastAsia="Calibri" w:hAnsi="Times New Roman" w:cs="Times New Roman"/>
          <w:color w:val="1D1B11"/>
          <w:sz w:val="24"/>
          <w:szCs w:val="24"/>
          <w:lang w:val="uk-UA"/>
        </w:rPr>
        <w:t>якутская</w:t>
      </w:r>
      <w:proofErr w:type="spellEnd"/>
      <w:r w:rsidRPr="00A27179">
        <w:rPr>
          <w:rFonts w:ascii="Times New Roman" w:eastAsia="Calibri" w:hAnsi="Times New Roman" w:cs="Times New Roman"/>
          <w:color w:val="1D1B11"/>
          <w:sz w:val="24"/>
          <w:szCs w:val="24"/>
          <w:lang w:val="uk-UA"/>
        </w:rPr>
        <w:t>: «</w:t>
      </w:r>
      <w:proofErr w:type="spellStart"/>
      <w:r w:rsidRPr="00A27179">
        <w:rPr>
          <w:rFonts w:ascii="Times New Roman" w:eastAsia="Calibri" w:hAnsi="Times New Roman" w:cs="Times New Roman"/>
          <w:color w:val="1D1B11"/>
          <w:sz w:val="24"/>
          <w:szCs w:val="24"/>
          <w:lang w:val="uk-UA"/>
        </w:rPr>
        <w:t>Соколинный</w:t>
      </w:r>
      <w:proofErr w:type="spellEnd"/>
      <w:r w:rsidRPr="00A27179">
        <w:rPr>
          <w:rFonts w:ascii="Times New Roman" w:eastAsia="Calibri" w:hAnsi="Times New Roman" w:cs="Times New Roman"/>
          <w:color w:val="1D1B11"/>
          <w:sz w:val="24"/>
          <w:szCs w:val="24"/>
          <w:lang w:val="uk-UA"/>
        </w:rPr>
        <w:t xml:space="preserve"> бой»; </w:t>
      </w:r>
      <w:proofErr w:type="spellStart"/>
      <w:r w:rsidRPr="00A27179">
        <w:rPr>
          <w:rFonts w:ascii="Times New Roman" w:eastAsia="Calibri" w:hAnsi="Times New Roman" w:cs="Times New Roman"/>
          <w:color w:val="1D1B11"/>
          <w:sz w:val="24"/>
          <w:szCs w:val="24"/>
          <w:lang w:val="uk-UA"/>
        </w:rPr>
        <w:t>эстонская</w:t>
      </w:r>
      <w:proofErr w:type="spellEnd"/>
      <w:r w:rsidRPr="00A27179">
        <w:rPr>
          <w:rFonts w:ascii="Times New Roman" w:eastAsia="Calibri" w:hAnsi="Times New Roman" w:cs="Times New Roman"/>
          <w:color w:val="1D1B11"/>
          <w:sz w:val="24"/>
          <w:szCs w:val="24"/>
          <w:lang w:val="uk-UA"/>
        </w:rPr>
        <w:t>: «</w:t>
      </w:r>
      <w:proofErr w:type="spellStart"/>
      <w:r w:rsidRPr="00A27179">
        <w:rPr>
          <w:rFonts w:ascii="Times New Roman" w:eastAsia="Calibri" w:hAnsi="Times New Roman" w:cs="Times New Roman"/>
          <w:color w:val="1D1B11"/>
          <w:sz w:val="24"/>
          <w:szCs w:val="24"/>
          <w:lang w:val="uk-UA"/>
        </w:rPr>
        <w:t>Охранник</w:t>
      </w:r>
      <w:proofErr w:type="spellEnd"/>
      <w:r w:rsidRPr="00A27179">
        <w:rPr>
          <w:rFonts w:ascii="Times New Roman" w:eastAsia="Calibri" w:hAnsi="Times New Roman" w:cs="Times New Roman"/>
          <w:color w:val="1D1B11"/>
          <w:sz w:val="24"/>
          <w:szCs w:val="24"/>
          <w:lang w:val="uk-UA"/>
        </w:rPr>
        <w:t xml:space="preserve">»; </w:t>
      </w:r>
      <w:proofErr w:type="spellStart"/>
      <w:r w:rsidRPr="00A27179">
        <w:rPr>
          <w:rFonts w:ascii="Times New Roman" w:eastAsia="Calibri" w:hAnsi="Times New Roman" w:cs="Times New Roman"/>
          <w:color w:val="1D1B11"/>
          <w:sz w:val="24"/>
          <w:szCs w:val="24"/>
          <w:lang w:val="uk-UA"/>
        </w:rPr>
        <w:t>белорусские</w:t>
      </w:r>
      <w:proofErr w:type="spellEnd"/>
      <w:r w:rsidRPr="00A27179">
        <w:rPr>
          <w:rFonts w:ascii="Times New Roman" w:eastAsia="Calibri" w:hAnsi="Times New Roman" w:cs="Times New Roman"/>
          <w:color w:val="1D1B11"/>
          <w:sz w:val="24"/>
          <w:szCs w:val="24"/>
          <w:lang w:val="uk-UA"/>
        </w:rPr>
        <w:t>: «</w:t>
      </w:r>
      <w:proofErr w:type="spellStart"/>
      <w:r w:rsidRPr="00A27179">
        <w:rPr>
          <w:rFonts w:ascii="Times New Roman" w:eastAsia="Calibri" w:hAnsi="Times New Roman" w:cs="Times New Roman"/>
          <w:color w:val="1D1B11"/>
          <w:sz w:val="24"/>
          <w:szCs w:val="24"/>
          <w:lang w:val="uk-UA"/>
        </w:rPr>
        <w:t>Сбор</w:t>
      </w:r>
      <w:proofErr w:type="spellEnd"/>
      <w:r w:rsidRPr="00A27179">
        <w:rPr>
          <w:rFonts w:ascii="Times New Roman" w:eastAsia="Calibri" w:hAnsi="Times New Roman" w:cs="Times New Roman"/>
          <w:color w:val="1D1B11"/>
          <w:sz w:val="24"/>
          <w:szCs w:val="24"/>
          <w:lang w:val="uk-UA"/>
        </w:rPr>
        <w:t xml:space="preserve"> </w:t>
      </w:r>
      <w:proofErr w:type="spellStart"/>
      <w:r w:rsidRPr="00A27179">
        <w:rPr>
          <w:rFonts w:ascii="Times New Roman" w:eastAsia="Calibri" w:hAnsi="Times New Roman" w:cs="Times New Roman"/>
          <w:color w:val="1D1B11"/>
          <w:sz w:val="24"/>
          <w:szCs w:val="24"/>
          <w:lang w:val="uk-UA"/>
        </w:rPr>
        <w:t>урожая</w:t>
      </w:r>
      <w:proofErr w:type="spellEnd"/>
      <w:r w:rsidRPr="00A27179">
        <w:rPr>
          <w:rFonts w:ascii="Times New Roman" w:eastAsia="Calibri" w:hAnsi="Times New Roman" w:cs="Times New Roman"/>
          <w:color w:val="1D1B11"/>
          <w:sz w:val="24"/>
          <w:szCs w:val="24"/>
          <w:lang w:val="uk-UA"/>
        </w:rPr>
        <w:t>», «Охотники и утки», «</w:t>
      </w:r>
      <w:proofErr w:type="spellStart"/>
      <w:r w:rsidRPr="00A27179">
        <w:rPr>
          <w:rFonts w:ascii="Times New Roman" w:eastAsia="Calibri" w:hAnsi="Times New Roman" w:cs="Times New Roman"/>
          <w:color w:val="1D1B11"/>
          <w:sz w:val="24"/>
          <w:szCs w:val="24"/>
          <w:lang w:val="uk-UA"/>
        </w:rPr>
        <w:t>Блин</w:t>
      </w:r>
      <w:proofErr w:type="spellEnd"/>
      <w:r w:rsidRPr="00A27179">
        <w:rPr>
          <w:rFonts w:ascii="Times New Roman" w:eastAsia="Calibri" w:hAnsi="Times New Roman" w:cs="Times New Roman"/>
          <w:color w:val="1D1B11"/>
          <w:sz w:val="24"/>
          <w:szCs w:val="24"/>
          <w:lang w:val="uk-UA"/>
        </w:rPr>
        <w:t xml:space="preserve">»; </w:t>
      </w:r>
      <w:proofErr w:type="spellStart"/>
      <w:r w:rsidRPr="00A27179">
        <w:rPr>
          <w:rFonts w:ascii="Times New Roman" w:eastAsia="Calibri" w:hAnsi="Times New Roman" w:cs="Times New Roman"/>
          <w:color w:val="1D1B11"/>
          <w:sz w:val="24"/>
          <w:szCs w:val="24"/>
          <w:lang w:val="uk-UA"/>
        </w:rPr>
        <w:t>дагестанская</w:t>
      </w:r>
      <w:proofErr w:type="spellEnd"/>
      <w:r w:rsidRPr="00A27179">
        <w:rPr>
          <w:rFonts w:ascii="Times New Roman" w:eastAsia="Calibri" w:hAnsi="Times New Roman" w:cs="Times New Roman"/>
          <w:color w:val="1D1B11"/>
          <w:sz w:val="24"/>
          <w:szCs w:val="24"/>
          <w:lang w:val="uk-UA"/>
        </w:rPr>
        <w:t>: «</w:t>
      </w:r>
      <w:proofErr w:type="spellStart"/>
      <w:r w:rsidRPr="00A27179">
        <w:rPr>
          <w:rFonts w:ascii="Times New Roman" w:eastAsia="Calibri" w:hAnsi="Times New Roman" w:cs="Times New Roman"/>
          <w:color w:val="1D1B11"/>
          <w:sz w:val="24"/>
          <w:szCs w:val="24"/>
          <w:lang w:val="uk-UA"/>
        </w:rPr>
        <w:t>Выбей</w:t>
      </w:r>
      <w:proofErr w:type="spellEnd"/>
      <w:r w:rsidRPr="00A27179">
        <w:rPr>
          <w:rFonts w:ascii="Times New Roman" w:eastAsia="Calibri" w:hAnsi="Times New Roman" w:cs="Times New Roman"/>
          <w:color w:val="1D1B11"/>
          <w:sz w:val="24"/>
          <w:szCs w:val="24"/>
          <w:lang w:val="uk-UA"/>
        </w:rPr>
        <w:t xml:space="preserve"> </w:t>
      </w:r>
      <w:proofErr w:type="spellStart"/>
      <w:r w:rsidRPr="00A27179">
        <w:rPr>
          <w:rFonts w:ascii="Times New Roman" w:eastAsia="Calibri" w:hAnsi="Times New Roman" w:cs="Times New Roman"/>
          <w:color w:val="1D1B11"/>
          <w:sz w:val="24"/>
          <w:szCs w:val="24"/>
          <w:lang w:val="uk-UA"/>
        </w:rPr>
        <w:t>из</w:t>
      </w:r>
      <w:proofErr w:type="spellEnd"/>
      <w:r w:rsidRPr="00A27179">
        <w:rPr>
          <w:rFonts w:ascii="Times New Roman" w:eastAsia="Calibri" w:hAnsi="Times New Roman" w:cs="Times New Roman"/>
          <w:color w:val="1D1B11"/>
          <w:sz w:val="24"/>
          <w:szCs w:val="24"/>
          <w:lang w:val="uk-UA"/>
        </w:rPr>
        <w:t xml:space="preserve"> круга»; </w:t>
      </w:r>
      <w:proofErr w:type="spellStart"/>
      <w:r w:rsidRPr="00A27179">
        <w:rPr>
          <w:rFonts w:ascii="Times New Roman" w:eastAsia="Calibri" w:hAnsi="Times New Roman" w:cs="Times New Roman"/>
          <w:color w:val="1D1B11"/>
          <w:sz w:val="24"/>
          <w:szCs w:val="24"/>
          <w:lang w:val="uk-UA"/>
        </w:rPr>
        <w:t>бурятская</w:t>
      </w:r>
      <w:proofErr w:type="spellEnd"/>
      <w:r w:rsidRPr="00A27179">
        <w:rPr>
          <w:rFonts w:ascii="Times New Roman" w:eastAsia="Calibri" w:hAnsi="Times New Roman" w:cs="Times New Roman"/>
          <w:color w:val="1D1B11"/>
          <w:sz w:val="24"/>
          <w:szCs w:val="24"/>
          <w:lang w:val="uk-UA"/>
        </w:rPr>
        <w:t>: «</w:t>
      </w:r>
      <w:proofErr w:type="spellStart"/>
      <w:r w:rsidRPr="00A27179">
        <w:rPr>
          <w:rFonts w:ascii="Times New Roman" w:eastAsia="Calibri" w:hAnsi="Times New Roman" w:cs="Times New Roman"/>
          <w:color w:val="1D1B11"/>
          <w:sz w:val="24"/>
          <w:szCs w:val="24"/>
          <w:lang w:val="uk-UA"/>
        </w:rPr>
        <w:t>Иголка</w:t>
      </w:r>
      <w:proofErr w:type="spellEnd"/>
      <w:r w:rsidRPr="00A27179">
        <w:rPr>
          <w:rFonts w:ascii="Times New Roman" w:eastAsia="Calibri" w:hAnsi="Times New Roman" w:cs="Times New Roman"/>
          <w:color w:val="1D1B11"/>
          <w:sz w:val="24"/>
          <w:szCs w:val="24"/>
          <w:lang w:val="uk-UA"/>
        </w:rPr>
        <w:t xml:space="preserve">, нитка, </w:t>
      </w:r>
      <w:proofErr w:type="spellStart"/>
      <w:r w:rsidRPr="00A27179">
        <w:rPr>
          <w:rFonts w:ascii="Times New Roman" w:eastAsia="Calibri" w:hAnsi="Times New Roman" w:cs="Times New Roman"/>
          <w:color w:val="1D1B11"/>
          <w:sz w:val="24"/>
          <w:szCs w:val="24"/>
          <w:lang w:val="uk-UA"/>
        </w:rPr>
        <w:t>узелок</w:t>
      </w:r>
      <w:proofErr w:type="spellEnd"/>
      <w:r w:rsidRPr="00A27179">
        <w:rPr>
          <w:rFonts w:ascii="Times New Roman" w:eastAsia="Calibri" w:hAnsi="Times New Roman" w:cs="Times New Roman"/>
          <w:color w:val="1D1B11"/>
          <w:sz w:val="24"/>
          <w:szCs w:val="24"/>
          <w:lang w:val="uk-UA"/>
        </w:rPr>
        <w:t xml:space="preserve">»; </w:t>
      </w:r>
      <w:proofErr w:type="spellStart"/>
      <w:r w:rsidRPr="00A27179">
        <w:rPr>
          <w:rFonts w:ascii="Times New Roman" w:eastAsia="Calibri" w:hAnsi="Times New Roman" w:cs="Times New Roman"/>
          <w:color w:val="1D1B11"/>
          <w:sz w:val="24"/>
          <w:szCs w:val="24"/>
          <w:lang w:val="uk-UA"/>
        </w:rPr>
        <w:t>украинская</w:t>
      </w:r>
      <w:proofErr w:type="spellEnd"/>
      <w:r w:rsidRPr="00A27179">
        <w:rPr>
          <w:rFonts w:ascii="Times New Roman" w:eastAsia="Calibri" w:hAnsi="Times New Roman" w:cs="Times New Roman"/>
          <w:color w:val="1D1B11"/>
          <w:sz w:val="24"/>
          <w:szCs w:val="24"/>
          <w:lang w:val="uk-UA"/>
        </w:rPr>
        <w:t xml:space="preserve">: «Хуторок»; </w:t>
      </w:r>
      <w:proofErr w:type="spellStart"/>
      <w:r w:rsidRPr="00A27179">
        <w:rPr>
          <w:rFonts w:ascii="Times New Roman" w:eastAsia="Calibri" w:hAnsi="Times New Roman" w:cs="Times New Roman"/>
          <w:color w:val="1D1B11"/>
          <w:sz w:val="24"/>
          <w:szCs w:val="24"/>
          <w:lang w:val="uk-UA"/>
        </w:rPr>
        <w:t>латышская</w:t>
      </w:r>
      <w:proofErr w:type="spellEnd"/>
      <w:r w:rsidRPr="00A27179">
        <w:rPr>
          <w:rFonts w:ascii="Times New Roman" w:eastAsia="Calibri" w:hAnsi="Times New Roman" w:cs="Times New Roman"/>
          <w:color w:val="1D1B11"/>
          <w:sz w:val="24"/>
          <w:szCs w:val="24"/>
          <w:lang w:val="uk-UA"/>
        </w:rPr>
        <w:t>: «</w:t>
      </w:r>
      <w:proofErr w:type="spellStart"/>
      <w:r w:rsidRPr="00A27179">
        <w:rPr>
          <w:rFonts w:ascii="Times New Roman" w:eastAsia="Calibri" w:hAnsi="Times New Roman" w:cs="Times New Roman"/>
          <w:color w:val="1D1B11"/>
          <w:sz w:val="24"/>
          <w:szCs w:val="24"/>
          <w:lang w:val="uk-UA"/>
        </w:rPr>
        <w:t>Птица</w:t>
      </w:r>
      <w:proofErr w:type="spellEnd"/>
      <w:r w:rsidRPr="00A27179">
        <w:rPr>
          <w:rFonts w:ascii="Times New Roman" w:eastAsia="Calibri" w:hAnsi="Times New Roman" w:cs="Times New Roman"/>
          <w:color w:val="1D1B11"/>
          <w:sz w:val="24"/>
          <w:szCs w:val="24"/>
          <w:lang w:val="uk-UA"/>
        </w:rPr>
        <w:t xml:space="preserve"> без </w:t>
      </w:r>
      <w:proofErr w:type="spellStart"/>
      <w:r w:rsidRPr="00A27179">
        <w:rPr>
          <w:rFonts w:ascii="Times New Roman" w:eastAsia="Calibri" w:hAnsi="Times New Roman" w:cs="Times New Roman"/>
          <w:color w:val="1D1B11"/>
          <w:sz w:val="24"/>
          <w:szCs w:val="24"/>
          <w:lang w:val="uk-UA"/>
        </w:rPr>
        <w:t>гнезда</w:t>
      </w:r>
      <w:proofErr w:type="spellEnd"/>
      <w:r w:rsidRPr="00A27179">
        <w:rPr>
          <w:rFonts w:ascii="Times New Roman" w:eastAsia="Calibri" w:hAnsi="Times New Roman" w:cs="Times New Roman"/>
          <w:color w:val="1D1B11"/>
          <w:sz w:val="24"/>
          <w:szCs w:val="24"/>
          <w:lang w:val="uk-UA"/>
        </w:rPr>
        <w:t xml:space="preserve">»; </w:t>
      </w:r>
      <w:r w:rsidRPr="00A27179">
        <w:rPr>
          <w:rFonts w:ascii="Times New Roman" w:eastAsia="Calibri" w:hAnsi="Times New Roman" w:cs="Times New Roman"/>
          <w:color w:val="1D1B11"/>
          <w:sz w:val="24"/>
          <w:szCs w:val="24"/>
        </w:rPr>
        <w:t>игры Восточной Азии «Шарик в ладони»; европейская «Три камня»; украинские «</w:t>
      </w:r>
      <w:proofErr w:type="spellStart"/>
      <w:r w:rsidRPr="00A27179">
        <w:rPr>
          <w:rFonts w:ascii="Times New Roman" w:eastAsia="Calibri" w:hAnsi="Times New Roman" w:cs="Times New Roman"/>
          <w:color w:val="1D1B11"/>
          <w:sz w:val="24"/>
          <w:szCs w:val="24"/>
        </w:rPr>
        <w:t>Квач</w:t>
      </w:r>
      <w:proofErr w:type="spellEnd"/>
      <w:r w:rsidRPr="00A27179">
        <w:rPr>
          <w:rFonts w:ascii="Times New Roman" w:eastAsia="Calibri" w:hAnsi="Times New Roman" w:cs="Times New Roman"/>
          <w:color w:val="1D1B11"/>
          <w:sz w:val="24"/>
          <w:szCs w:val="24"/>
        </w:rPr>
        <w:t>», чувашская «Хищник в море»</w:t>
      </w:r>
    </w:p>
    <w:p w:rsidR="00A95AEB" w:rsidRDefault="00A95AEB" w:rsidP="00687BB4">
      <w:pPr>
        <w:rPr>
          <w:rFonts w:ascii="Times New Roman" w:hAnsi="Times New Roman"/>
          <w:b/>
          <w:sz w:val="24"/>
          <w:szCs w:val="24"/>
          <w:highlight w:val="white"/>
          <w:u w:val="single"/>
        </w:rPr>
      </w:pPr>
    </w:p>
    <w:p w:rsidR="00687BB4" w:rsidRPr="00687BB4" w:rsidRDefault="00687BB4" w:rsidP="00687BB4">
      <w:pPr>
        <w:rPr>
          <w:rFonts w:ascii="Open Sans" w:hAnsi="Open Sans"/>
          <w:b/>
          <w:color w:val="181818"/>
          <w:sz w:val="24"/>
          <w:szCs w:val="24"/>
          <w:highlight w:val="white"/>
          <w:u w:val="single"/>
        </w:rPr>
      </w:pPr>
      <w:r w:rsidRPr="00687BB4">
        <w:rPr>
          <w:rFonts w:ascii="Times New Roman" w:hAnsi="Times New Roman"/>
          <w:b/>
          <w:sz w:val="24"/>
          <w:szCs w:val="24"/>
          <w:highlight w:val="white"/>
          <w:u w:val="single"/>
        </w:rPr>
        <w:t>«</w:t>
      </w:r>
      <w:r>
        <w:rPr>
          <w:rFonts w:ascii="Open Sans" w:hAnsi="Open Sans"/>
          <w:b/>
          <w:color w:val="181818"/>
          <w:sz w:val="24"/>
          <w:szCs w:val="24"/>
          <w:highlight w:val="white"/>
          <w:u w:val="single"/>
        </w:rPr>
        <w:t>Движение -</w:t>
      </w:r>
      <w:r w:rsidRPr="00687BB4">
        <w:rPr>
          <w:rFonts w:ascii="Open Sans" w:hAnsi="Open Sans"/>
          <w:b/>
          <w:color w:val="181818"/>
          <w:sz w:val="24"/>
          <w:szCs w:val="24"/>
          <w:highlight w:val="white"/>
          <w:u w:val="single"/>
        </w:rPr>
        <w:t xml:space="preserve"> жизнь»</w:t>
      </w:r>
    </w:p>
    <w:p w:rsidR="00523C00" w:rsidRPr="00523C00" w:rsidRDefault="00523C00" w:rsidP="00523C00">
      <w:pPr>
        <w:spacing w:after="0" w:line="240" w:lineRule="auto"/>
        <w:jc w:val="both"/>
        <w:rPr>
          <w:rFonts w:ascii="Times New Roman" w:eastAsia="Calibri" w:hAnsi="Times New Roman" w:cs="Times New Roman"/>
          <w:b/>
          <w:color w:val="262626"/>
          <w:sz w:val="24"/>
          <w:szCs w:val="24"/>
          <w:lang w:val="uk-UA"/>
        </w:rPr>
      </w:pPr>
      <w:r w:rsidRPr="00523C00">
        <w:rPr>
          <w:rFonts w:ascii="Times New Roman" w:eastAsia="Calibri" w:hAnsi="Times New Roman" w:cs="Times New Roman"/>
          <w:b/>
          <w:color w:val="262626"/>
          <w:sz w:val="24"/>
          <w:szCs w:val="24"/>
          <w:lang w:val="uk-UA"/>
        </w:rPr>
        <w:t>Цель:</w:t>
      </w:r>
    </w:p>
    <w:p w:rsidR="00BD4032" w:rsidRPr="00BD2BEB" w:rsidRDefault="00523C00" w:rsidP="00523C00">
      <w:pPr>
        <w:numPr>
          <w:ilvl w:val="0"/>
          <w:numId w:val="3"/>
        </w:numPr>
        <w:tabs>
          <w:tab w:val="num" w:pos="-360"/>
        </w:tabs>
        <w:suppressAutoHyphens/>
        <w:spacing w:after="0" w:line="240" w:lineRule="auto"/>
        <w:ind w:left="360"/>
        <w:jc w:val="both"/>
        <w:rPr>
          <w:rFonts w:ascii="Times New Roman" w:eastAsia="Calibri" w:hAnsi="Times New Roman" w:cs="Calibri"/>
          <w:sz w:val="24"/>
          <w:szCs w:val="24"/>
          <w:lang w:eastAsia="ar-SA"/>
        </w:rPr>
      </w:pPr>
      <w:r w:rsidRPr="00BD2BEB">
        <w:rPr>
          <w:rFonts w:ascii="Times New Roman" w:eastAsia="Calibri" w:hAnsi="Times New Roman" w:cs="Times New Roman"/>
          <w:sz w:val="24"/>
          <w:szCs w:val="24"/>
          <w:lang w:val="uk-UA"/>
        </w:rPr>
        <w:t xml:space="preserve">•      </w:t>
      </w:r>
      <w:r w:rsidR="00BD4032" w:rsidRPr="00BD2BEB">
        <w:rPr>
          <w:rFonts w:ascii="Times New Roman" w:eastAsia="Calibri" w:hAnsi="Times New Roman" w:cs="Calibri"/>
          <w:sz w:val="24"/>
          <w:szCs w:val="24"/>
          <w:lang w:eastAsia="ar-SA"/>
        </w:rPr>
        <w:t>формировать установки на ведение здорового, трезвого образа жизни для закрепления правил ЗОЖ у детей, подростков и молодежи</w:t>
      </w:r>
    </w:p>
    <w:p w:rsidR="00FE17B5" w:rsidRPr="00BD2BEB" w:rsidRDefault="00FE17B5" w:rsidP="00FE17B5">
      <w:pPr>
        <w:numPr>
          <w:ilvl w:val="0"/>
          <w:numId w:val="3"/>
        </w:numPr>
        <w:suppressAutoHyphens/>
        <w:spacing w:after="0" w:line="240" w:lineRule="auto"/>
        <w:jc w:val="both"/>
        <w:rPr>
          <w:rFonts w:ascii="Times New Roman" w:eastAsia="Calibri" w:hAnsi="Times New Roman" w:cs="Calibri"/>
          <w:sz w:val="24"/>
          <w:szCs w:val="24"/>
          <w:lang w:eastAsia="ar-SA"/>
        </w:rPr>
      </w:pPr>
      <w:r w:rsidRPr="00BD2BEB">
        <w:rPr>
          <w:rFonts w:ascii="Times New Roman" w:eastAsia="Calibri" w:hAnsi="Times New Roman" w:cs="Calibri"/>
          <w:sz w:val="24"/>
          <w:szCs w:val="24"/>
          <w:lang w:eastAsia="ar-SA"/>
        </w:rPr>
        <w:t xml:space="preserve">представлений о: факторах, оказывающих влияющих на здоровье; правильном (здоровом) питании и его режиме; полезных продуктах; рациональной организации режима дня, учёбы и отдыха; двигательной активности; причинах возникновения зависимостей от табака, алкоголя и других </w:t>
      </w:r>
      <w:proofErr w:type="spellStart"/>
      <w:r w:rsidRPr="00BD2BEB">
        <w:rPr>
          <w:rFonts w:ascii="Times New Roman" w:eastAsia="Calibri" w:hAnsi="Times New Roman" w:cs="Calibri"/>
          <w:sz w:val="24"/>
          <w:szCs w:val="24"/>
          <w:lang w:eastAsia="ar-SA"/>
        </w:rPr>
        <w:t>психоактивных</w:t>
      </w:r>
      <w:proofErr w:type="spellEnd"/>
      <w:r w:rsidRPr="00BD2BEB">
        <w:rPr>
          <w:rFonts w:ascii="Times New Roman" w:eastAsia="Calibri" w:hAnsi="Times New Roman" w:cs="Calibri"/>
          <w:sz w:val="24"/>
          <w:szCs w:val="24"/>
          <w:lang w:eastAsia="ar-SA"/>
        </w:rPr>
        <w:t xml:space="preserve"> веществ, их пагубном влиянии на здоровье; основных компонентах культуры здоровья и здорового образа жизни; влиянии эмоционального состояния на здоровье и общее благополучие; </w:t>
      </w:r>
    </w:p>
    <w:p w:rsidR="00FE17B5" w:rsidRPr="00BD4032" w:rsidRDefault="00FE17B5" w:rsidP="00523C00">
      <w:pPr>
        <w:numPr>
          <w:ilvl w:val="0"/>
          <w:numId w:val="3"/>
        </w:numPr>
        <w:tabs>
          <w:tab w:val="num" w:pos="-360"/>
        </w:tabs>
        <w:suppressAutoHyphens/>
        <w:spacing w:after="0" w:line="240" w:lineRule="auto"/>
        <w:ind w:left="360"/>
        <w:jc w:val="both"/>
        <w:rPr>
          <w:rFonts w:ascii="Times New Roman" w:eastAsia="Calibri" w:hAnsi="Times New Roman" w:cs="Calibri"/>
          <w:color w:val="262626"/>
          <w:sz w:val="24"/>
          <w:szCs w:val="24"/>
          <w:lang w:eastAsia="ar-SA"/>
        </w:rPr>
      </w:pPr>
    </w:p>
    <w:p w:rsidR="00523C00" w:rsidRPr="00BD4032" w:rsidRDefault="00523C00" w:rsidP="00BD4032">
      <w:pPr>
        <w:pStyle w:val="a7"/>
        <w:numPr>
          <w:ilvl w:val="0"/>
          <w:numId w:val="18"/>
        </w:numPr>
        <w:jc w:val="both"/>
        <w:rPr>
          <w:rFonts w:eastAsia="Calibri"/>
          <w:color w:val="262626"/>
          <w:sz w:val="24"/>
          <w:szCs w:val="24"/>
          <w:lang w:val="uk-UA"/>
        </w:rPr>
      </w:pPr>
      <w:proofErr w:type="spellStart"/>
      <w:r w:rsidRPr="00BD4032">
        <w:rPr>
          <w:rFonts w:eastAsia="Calibri"/>
          <w:color w:val="262626"/>
          <w:sz w:val="24"/>
          <w:szCs w:val="24"/>
          <w:lang w:val="uk-UA"/>
        </w:rPr>
        <w:t>совершенствование</w:t>
      </w:r>
      <w:proofErr w:type="spellEnd"/>
      <w:r w:rsidRPr="00BD4032">
        <w:rPr>
          <w:rFonts w:eastAsia="Calibri"/>
          <w:color w:val="262626"/>
          <w:sz w:val="24"/>
          <w:szCs w:val="24"/>
          <w:lang w:val="uk-UA"/>
        </w:rPr>
        <w:t xml:space="preserve"> </w:t>
      </w:r>
      <w:proofErr w:type="spellStart"/>
      <w:r w:rsidRPr="00BD4032">
        <w:rPr>
          <w:rFonts w:eastAsia="Calibri"/>
          <w:color w:val="262626"/>
          <w:sz w:val="24"/>
          <w:szCs w:val="24"/>
          <w:lang w:val="uk-UA"/>
        </w:rPr>
        <w:t>всех</w:t>
      </w:r>
      <w:proofErr w:type="spellEnd"/>
      <w:r w:rsidRPr="00BD4032">
        <w:rPr>
          <w:rFonts w:eastAsia="Calibri"/>
          <w:color w:val="262626"/>
          <w:sz w:val="24"/>
          <w:szCs w:val="24"/>
          <w:lang w:val="uk-UA"/>
        </w:rPr>
        <w:t xml:space="preserve"> </w:t>
      </w:r>
      <w:proofErr w:type="spellStart"/>
      <w:r w:rsidRPr="00BD4032">
        <w:rPr>
          <w:rFonts w:eastAsia="Calibri"/>
          <w:color w:val="262626"/>
          <w:sz w:val="24"/>
          <w:szCs w:val="24"/>
          <w:lang w:val="uk-UA"/>
        </w:rPr>
        <w:t>функций</w:t>
      </w:r>
      <w:proofErr w:type="spellEnd"/>
      <w:r w:rsidRPr="00BD4032">
        <w:rPr>
          <w:rFonts w:eastAsia="Calibri"/>
          <w:color w:val="262626"/>
          <w:sz w:val="24"/>
          <w:szCs w:val="24"/>
          <w:lang w:val="uk-UA"/>
        </w:rPr>
        <w:t xml:space="preserve"> </w:t>
      </w:r>
      <w:proofErr w:type="spellStart"/>
      <w:r w:rsidRPr="00BD4032">
        <w:rPr>
          <w:rFonts w:eastAsia="Calibri"/>
          <w:color w:val="262626"/>
          <w:sz w:val="24"/>
          <w:szCs w:val="24"/>
          <w:lang w:val="uk-UA"/>
        </w:rPr>
        <w:t>организма</w:t>
      </w:r>
      <w:proofErr w:type="spellEnd"/>
      <w:r w:rsidRPr="00BD4032">
        <w:rPr>
          <w:rFonts w:eastAsia="Calibri"/>
          <w:color w:val="262626"/>
          <w:sz w:val="24"/>
          <w:szCs w:val="24"/>
          <w:lang w:val="uk-UA"/>
        </w:rPr>
        <w:t xml:space="preserve">, </w:t>
      </w:r>
      <w:proofErr w:type="spellStart"/>
      <w:r w:rsidRPr="00BD4032">
        <w:rPr>
          <w:rFonts w:eastAsia="Calibri"/>
          <w:color w:val="262626"/>
          <w:sz w:val="24"/>
          <w:szCs w:val="24"/>
          <w:lang w:val="uk-UA"/>
        </w:rPr>
        <w:t>укрепление</w:t>
      </w:r>
      <w:proofErr w:type="spellEnd"/>
      <w:r w:rsidRPr="00BD4032">
        <w:rPr>
          <w:rFonts w:eastAsia="Calibri"/>
          <w:color w:val="262626"/>
          <w:sz w:val="24"/>
          <w:szCs w:val="24"/>
          <w:lang w:val="uk-UA"/>
        </w:rPr>
        <w:t xml:space="preserve">     </w:t>
      </w:r>
      <w:proofErr w:type="spellStart"/>
      <w:r w:rsidRPr="00BD4032">
        <w:rPr>
          <w:rFonts w:eastAsia="Calibri"/>
          <w:color w:val="262626"/>
          <w:sz w:val="24"/>
          <w:szCs w:val="24"/>
          <w:lang w:val="uk-UA"/>
        </w:rPr>
        <w:t>нервной</w:t>
      </w:r>
      <w:proofErr w:type="spellEnd"/>
      <w:r w:rsidRPr="00BD4032">
        <w:rPr>
          <w:rFonts w:eastAsia="Calibri"/>
          <w:color w:val="262626"/>
          <w:sz w:val="24"/>
          <w:szCs w:val="24"/>
          <w:lang w:val="uk-UA"/>
        </w:rPr>
        <w:t>, сердечно-</w:t>
      </w:r>
      <w:proofErr w:type="spellStart"/>
      <w:r w:rsidRPr="00BD4032">
        <w:rPr>
          <w:rFonts w:eastAsia="Calibri"/>
          <w:color w:val="262626"/>
          <w:sz w:val="24"/>
          <w:szCs w:val="24"/>
          <w:lang w:val="uk-UA"/>
        </w:rPr>
        <w:t>сосудистой</w:t>
      </w:r>
      <w:proofErr w:type="spellEnd"/>
      <w:r w:rsidRPr="00BD4032">
        <w:rPr>
          <w:rFonts w:eastAsia="Calibri"/>
          <w:color w:val="262626"/>
          <w:sz w:val="24"/>
          <w:szCs w:val="24"/>
          <w:lang w:val="uk-UA"/>
        </w:rPr>
        <w:t xml:space="preserve">, </w:t>
      </w:r>
      <w:proofErr w:type="spellStart"/>
      <w:r w:rsidRPr="00BD4032">
        <w:rPr>
          <w:rFonts w:eastAsia="Calibri"/>
          <w:color w:val="262626"/>
          <w:sz w:val="24"/>
          <w:szCs w:val="24"/>
          <w:lang w:val="uk-UA"/>
        </w:rPr>
        <w:t>дыхательных</w:t>
      </w:r>
      <w:proofErr w:type="spellEnd"/>
      <w:r w:rsidRPr="00BD4032">
        <w:rPr>
          <w:rFonts w:eastAsia="Calibri"/>
          <w:color w:val="262626"/>
          <w:sz w:val="24"/>
          <w:szCs w:val="24"/>
          <w:lang w:val="uk-UA"/>
        </w:rPr>
        <w:t xml:space="preserve"> систем, опорно-</w:t>
      </w:r>
      <w:proofErr w:type="spellStart"/>
      <w:r w:rsidRPr="00BD4032">
        <w:rPr>
          <w:rFonts w:eastAsia="Calibri"/>
          <w:color w:val="262626"/>
          <w:sz w:val="24"/>
          <w:szCs w:val="24"/>
          <w:lang w:val="uk-UA"/>
        </w:rPr>
        <w:t>двигательного</w:t>
      </w:r>
      <w:proofErr w:type="spellEnd"/>
      <w:r w:rsidRPr="00BD4032">
        <w:rPr>
          <w:rFonts w:eastAsia="Calibri"/>
          <w:color w:val="262626"/>
          <w:sz w:val="24"/>
          <w:szCs w:val="24"/>
          <w:lang w:val="uk-UA"/>
        </w:rPr>
        <w:t xml:space="preserve"> </w:t>
      </w:r>
      <w:proofErr w:type="spellStart"/>
      <w:r w:rsidRPr="00BD4032">
        <w:rPr>
          <w:rFonts w:eastAsia="Calibri"/>
          <w:color w:val="262626"/>
          <w:sz w:val="24"/>
          <w:szCs w:val="24"/>
          <w:lang w:val="uk-UA"/>
        </w:rPr>
        <w:t>аппарата</w:t>
      </w:r>
      <w:proofErr w:type="spellEnd"/>
      <w:r w:rsidRPr="00BD4032">
        <w:rPr>
          <w:rFonts w:eastAsia="Calibri"/>
          <w:color w:val="262626"/>
          <w:sz w:val="24"/>
          <w:szCs w:val="24"/>
          <w:lang w:val="uk-UA"/>
        </w:rPr>
        <w:t>.</w:t>
      </w:r>
    </w:p>
    <w:p w:rsidR="00523C00" w:rsidRPr="00523C00" w:rsidRDefault="00523C00" w:rsidP="00523C00">
      <w:pPr>
        <w:spacing w:after="0" w:line="240" w:lineRule="auto"/>
        <w:jc w:val="both"/>
        <w:rPr>
          <w:rFonts w:ascii="Times New Roman" w:eastAsia="Calibri" w:hAnsi="Times New Roman" w:cs="Times New Roman"/>
          <w:color w:val="262626"/>
          <w:sz w:val="24"/>
          <w:szCs w:val="24"/>
          <w:lang w:val="uk-UA"/>
        </w:rPr>
      </w:pPr>
      <w:r w:rsidRPr="00523C00">
        <w:rPr>
          <w:rFonts w:ascii="Times New Roman" w:eastAsia="Calibri" w:hAnsi="Times New Roman" w:cs="Times New Roman"/>
          <w:color w:val="262626"/>
          <w:sz w:val="24"/>
          <w:szCs w:val="24"/>
          <w:lang w:val="uk-UA"/>
        </w:rPr>
        <w:t xml:space="preserve">•       </w:t>
      </w:r>
      <w:proofErr w:type="spellStart"/>
      <w:r w:rsidRPr="00523C00">
        <w:rPr>
          <w:rFonts w:ascii="Times New Roman" w:eastAsia="Calibri" w:hAnsi="Times New Roman" w:cs="Times New Roman"/>
          <w:color w:val="262626"/>
          <w:sz w:val="24"/>
          <w:szCs w:val="24"/>
          <w:lang w:val="uk-UA"/>
        </w:rPr>
        <w:t>Повышение</w:t>
      </w:r>
      <w:proofErr w:type="spellEnd"/>
      <w:r w:rsidRPr="00523C00">
        <w:rPr>
          <w:rFonts w:ascii="Times New Roman" w:eastAsia="Calibri" w:hAnsi="Times New Roman" w:cs="Times New Roman"/>
          <w:color w:val="262626"/>
          <w:sz w:val="24"/>
          <w:szCs w:val="24"/>
          <w:lang w:val="uk-UA"/>
        </w:rPr>
        <w:t xml:space="preserve"> </w:t>
      </w:r>
      <w:proofErr w:type="spellStart"/>
      <w:r w:rsidRPr="00523C00">
        <w:rPr>
          <w:rFonts w:ascii="Times New Roman" w:eastAsia="Calibri" w:hAnsi="Times New Roman" w:cs="Times New Roman"/>
          <w:color w:val="262626"/>
          <w:sz w:val="24"/>
          <w:szCs w:val="24"/>
          <w:lang w:val="uk-UA"/>
        </w:rPr>
        <w:t>сопротивляемости</w:t>
      </w:r>
      <w:proofErr w:type="spellEnd"/>
      <w:r w:rsidRPr="00523C00">
        <w:rPr>
          <w:rFonts w:ascii="Times New Roman" w:eastAsia="Calibri" w:hAnsi="Times New Roman" w:cs="Times New Roman"/>
          <w:color w:val="262626"/>
          <w:sz w:val="24"/>
          <w:szCs w:val="24"/>
          <w:lang w:val="uk-UA"/>
        </w:rPr>
        <w:t xml:space="preserve"> </w:t>
      </w:r>
      <w:proofErr w:type="spellStart"/>
      <w:r w:rsidRPr="00523C00">
        <w:rPr>
          <w:rFonts w:ascii="Times New Roman" w:eastAsia="Calibri" w:hAnsi="Times New Roman" w:cs="Times New Roman"/>
          <w:color w:val="262626"/>
          <w:sz w:val="24"/>
          <w:szCs w:val="24"/>
          <w:lang w:val="uk-UA"/>
        </w:rPr>
        <w:t>организма</w:t>
      </w:r>
      <w:proofErr w:type="spellEnd"/>
      <w:r w:rsidRPr="00523C00">
        <w:rPr>
          <w:rFonts w:ascii="Times New Roman" w:eastAsia="Calibri" w:hAnsi="Times New Roman" w:cs="Times New Roman"/>
          <w:color w:val="262626"/>
          <w:sz w:val="24"/>
          <w:szCs w:val="24"/>
          <w:lang w:val="uk-UA"/>
        </w:rPr>
        <w:t xml:space="preserve"> </w:t>
      </w:r>
      <w:proofErr w:type="spellStart"/>
      <w:r w:rsidRPr="00523C00">
        <w:rPr>
          <w:rFonts w:ascii="Times New Roman" w:eastAsia="Calibri" w:hAnsi="Times New Roman" w:cs="Times New Roman"/>
          <w:color w:val="262626"/>
          <w:sz w:val="24"/>
          <w:szCs w:val="24"/>
          <w:lang w:val="uk-UA"/>
        </w:rPr>
        <w:t>человека</w:t>
      </w:r>
      <w:proofErr w:type="spellEnd"/>
      <w:r w:rsidRPr="00523C00">
        <w:rPr>
          <w:rFonts w:ascii="Times New Roman" w:eastAsia="Calibri" w:hAnsi="Times New Roman" w:cs="Times New Roman"/>
          <w:color w:val="262626"/>
          <w:sz w:val="24"/>
          <w:szCs w:val="24"/>
          <w:lang w:val="uk-UA"/>
        </w:rPr>
        <w:t xml:space="preserve"> </w:t>
      </w:r>
      <w:proofErr w:type="spellStart"/>
      <w:r w:rsidRPr="00523C00">
        <w:rPr>
          <w:rFonts w:ascii="Times New Roman" w:eastAsia="Calibri" w:hAnsi="Times New Roman" w:cs="Times New Roman"/>
          <w:color w:val="262626"/>
          <w:sz w:val="24"/>
          <w:szCs w:val="24"/>
          <w:lang w:val="uk-UA"/>
        </w:rPr>
        <w:t>неблагоприятным</w:t>
      </w:r>
      <w:proofErr w:type="spellEnd"/>
      <w:r w:rsidRPr="00523C00">
        <w:rPr>
          <w:rFonts w:ascii="Times New Roman" w:eastAsia="Calibri" w:hAnsi="Times New Roman" w:cs="Times New Roman"/>
          <w:color w:val="262626"/>
          <w:sz w:val="24"/>
          <w:szCs w:val="24"/>
          <w:lang w:val="uk-UA"/>
        </w:rPr>
        <w:t xml:space="preserve"> </w:t>
      </w:r>
      <w:proofErr w:type="spellStart"/>
      <w:r w:rsidRPr="00523C00">
        <w:rPr>
          <w:rFonts w:ascii="Times New Roman" w:eastAsia="Calibri" w:hAnsi="Times New Roman" w:cs="Times New Roman"/>
          <w:color w:val="262626"/>
          <w:sz w:val="24"/>
          <w:szCs w:val="24"/>
          <w:lang w:val="uk-UA"/>
        </w:rPr>
        <w:t>влияниям</w:t>
      </w:r>
      <w:proofErr w:type="spellEnd"/>
      <w:r w:rsidRPr="00523C00">
        <w:rPr>
          <w:rFonts w:ascii="Times New Roman" w:eastAsia="Calibri" w:hAnsi="Times New Roman" w:cs="Times New Roman"/>
          <w:color w:val="262626"/>
          <w:sz w:val="24"/>
          <w:szCs w:val="24"/>
          <w:lang w:val="uk-UA"/>
        </w:rPr>
        <w:t xml:space="preserve"> </w:t>
      </w:r>
      <w:proofErr w:type="spellStart"/>
      <w:r w:rsidRPr="00523C00">
        <w:rPr>
          <w:rFonts w:ascii="Times New Roman" w:eastAsia="Calibri" w:hAnsi="Times New Roman" w:cs="Times New Roman"/>
          <w:color w:val="262626"/>
          <w:sz w:val="24"/>
          <w:szCs w:val="24"/>
          <w:lang w:val="uk-UA"/>
        </w:rPr>
        <w:t>внешней</w:t>
      </w:r>
      <w:proofErr w:type="spellEnd"/>
      <w:r w:rsidRPr="00523C00">
        <w:rPr>
          <w:rFonts w:ascii="Times New Roman" w:eastAsia="Calibri" w:hAnsi="Times New Roman" w:cs="Times New Roman"/>
          <w:color w:val="262626"/>
          <w:sz w:val="24"/>
          <w:szCs w:val="24"/>
          <w:lang w:val="uk-UA"/>
        </w:rPr>
        <w:t xml:space="preserve"> </w:t>
      </w:r>
      <w:proofErr w:type="spellStart"/>
      <w:r w:rsidRPr="00523C00">
        <w:rPr>
          <w:rFonts w:ascii="Times New Roman" w:eastAsia="Calibri" w:hAnsi="Times New Roman" w:cs="Times New Roman"/>
          <w:color w:val="262626"/>
          <w:sz w:val="24"/>
          <w:szCs w:val="24"/>
          <w:lang w:val="uk-UA"/>
        </w:rPr>
        <w:t>среды</w:t>
      </w:r>
      <w:proofErr w:type="spellEnd"/>
      <w:r w:rsidRPr="00523C00">
        <w:rPr>
          <w:rFonts w:ascii="Times New Roman" w:eastAsia="Calibri" w:hAnsi="Times New Roman" w:cs="Times New Roman"/>
          <w:color w:val="262626"/>
          <w:sz w:val="24"/>
          <w:szCs w:val="24"/>
          <w:lang w:val="uk-UA"/>
        </w:rPr>
        <w:t>.</w:t>
      </w:r>
    </w:p>
    <w:p w:rsidR="00523C00" w:rsidRPr="00523C00" w:rsidRDefault="00523C00" w:rsidP="00523C00">
      <w:pPr>
        <w:spacing w:after="0" w:line="240" w:lineRule="auto"/>
        <w:jc w:val="both"/>
        <w:rPr>
          <w:rFonts w:ascii="Times New Roman" w:eastAsia="Calibri" w:hAnsi="Times New Roman" w:cs="Times New Roman"/>
          <w:b/>
          <w:color w:val="262626"/>
          <w:sz w:val="24"/>
          <w:szCs w:val="24"/>
          <w:lang w:val="uk-UA"/>
        </w:rPr>
      </w:pPr>
      <w:proofErr w:type="spellStart"/>
      <w:r w:rsidRPr="00523C00">
        <w:rPr>
          <w:rFonts w:ascii="Times New Roman" w:eastAsia="Calibri" w:hAnsi="Times New Roman" w:cs="Times New Roman"/>
          <w:b/>
          <w:color w:val="262626"/>
          <w:sz w:val="24"/>
          <w:szCs w:val="24"/>
          <w:lang w:val="uk-UA"/>
        </w:rPr>
        <w:t>Задачи</w:t>
      </w:r>
      <w:proofErr w:type="spellEnd"/>
      <w:r w:rsidRPr="00523C00">
        <w:rPr>
          <w:rFonts w:ascii="Times New Roman" w:eastAsia="Calibri" w:hAnsi="Times New Roman" w:cs="Times New Roman"/>
          <w:b/>
          <w:color w:val="262626"/>
          <w:sz w:val="24"/>
          <w:szCs w:val="24"/>
          <w:lang w:val="uk-UA"/>
        </w:rPr>
        <w:t>:</w:t>
      </w:r>
    </w:p>
    <w:p w:rsidR="00523C00" w:rsidRPr="00523C00" w:rsidRDefault="00523C00" w:rsidP="00523C00">
      <w:pPr>
        <w:spacing w:after="0" w:line="240" w:lineRule="auto"/>
        <w:jc w:val="both"/>
        <w:rPr>
          <w:rFonts w:ascii="Times New Roman" w:eastAsia="Calibri" w:hAnsi="Times New Roman" w:cs="Times New Roman"/>
          <w:color w:val="262626"/>
          <w:sz w:val="24"/>
          <w:szCs w:val="24"/>
          <w:lang w:val="uk-UA"/>
        </w:rPr>
      </w:pPr>
      <w:r w:rsidRPr="00523C00">
        <w:rPr>
          <w:rFonts w:ascii="Times New Roman" w:eastAsia="Calibri" w:hAnsi="Times New Roman" w:cs="Times New Roman"/>
          <w:color w:val="262626"/>
          <w:sz w:val="24"/>
          <w:szCs w:val="24"/>
          <w:lang w:val="uk-UA"/>
        </w:rPr>
        <w:t xml:space="preserve">•       </w:t>
      </w:r>
      <w:proofErr w:type="spellStart"/>
      <w:r w:rsidRPr="00523C00">
        <w:rPr>
          <w:rFonts w:ascii="Times New Roman" w:eastAsia="Calibri" w:hAnsi="Times New Roman" w:cs="Times New Roman"/>
          <w:color w:val="262626"/>
          <w:sz w:val="24"/>
          <w:szCs w:val="24"/>
          <w:lang w:val="uk-UA"/>
        </w:rPr>
        <w:t>Укрепление</w:t>
      </w:r>
      <w:proofErr w:type="spellEnd"/>
      <w:r w:rsidRPr="00523C00">
        <w:rPr>
          <w:rFonts w:ascii="Times New Roman" w:eastAsia="Calibri" w:hAnsi="Times New Roman" w:cs="Times New Roman"/>
          <w:color w:val="262626"/>
          <w:sz w:val="24"/>
          <w:szCs w:val="24"/>
          <w:lang w:val="uk-UA"/>
        </w:rPr>
        <w:t xml:space="preserve"> </w:t>
      </w:r>
      <w:proofErr w:type="spellStart"/>
      <w:r w:rsidRPr="00523C00">
        <w:rPr>
          <w:rFonts w:ascii="Times New Roman" w:eastAsia="Calibri" w:hAnsi="Times New Roman" w:cs="Times New Roman"/>
          <w:color w:val="262626"/>
          <w:sz w:val="24"/>
          <w:szCs w:val="24"/>
          <w:lang w:val="uk-UA"/>
        </w:rPr>
        <w:t>здоровья</w:t>
      </w:r>
      <w:proofErr w:type="spellEnd"/>
      <w:r w:rsidRPr="00523C00">
        <w:rPr>
          <w:rFonts w:ascii="Times New Roman" w:eastAsia="Calibri" w:hAnsi="Times New Roman" w:cs="Times New Roman"/>
          <w:color w:val="262626"/>
          <w:sz w:val="24"/>
          <w:szCs w:val="24"/>
          <w:lang w:val="uk-UA"/>
        </w:rPr>
        <w:t xml:space="preserve">, </w:t>
      </w:r>
      <w:proofErr w:type="spellStart"/>
      <w:r w:rsidRPr="00523C00">
        <w:rPr>
          <w:rFonts w:ascii="Times New Roman" w:eastAsia="Calibri" w:hAnsi="Times New Roman" w:cs="Times New Roman"/>
          <w:color w:val="262626"/>
          <w:sz w:val="24"/>
          <w:szCs w:val="24"/>
          <w:lang w:val="uk-UA"/>
        </w:rPr>
        <w:t>закаливание</w:t>
      </w:r>
      <w:proofErr w:type="spellEnd"/>
      <w:r w:rsidRPr="00523C00">
        <w:rPr>
          <w:rFonts w:ascii="Times New Roman" w:eastAsia="Calibri" w:hAnsi="Times New Roman" w:cs="Times New Roman"/>
          <w:color w:val="262626"/>
          <w:sz w:val="24"/>
          <w:szCs w:val="24"/>
          <w:lang w:val="uk-UA"/>
        </w:rPr>
        <w:t xml:space="preserve"> </w:t>
      </w:r>
      <w:proofErr w:type="spellStart"/>
      <w:r w:rsidRPr="00523C00">
        <w:rPr>
          <w:rFonts w:ascii="Times New Roman" w:eastAsia="Calibri" w:hAnsi="Times New Roman" w:cs="Times New Roman"/>
          <w:color w:val="262626"/>
          <w:sz w:val="24"/>
          <w:szCs w:val="24"/>
          <w:lang w:val="uk-UA"/>
        </w:rPr>
        <w:t>организма</w:t>
      </w:r>
      <w:proofErr w:type="spellEnd"/>
      <w:r w:rsidRPr="00523C00">
        <w:rPr>
          <w:rFonts w:ascii="Times New Roman" w:eastAsia="Calibri" w:hAnsi="Times New Roman" w:cs="Times New Roman"/>
          <w:color w:val="262626"/>
          <w:sz w:val="24"/>
          <w:szCs w:val="24"/>
          <w:lang w:val="uk-UA"/>
        </w:rPr>
        <w:t xml:space="preserve">, </w:t>
      </w:r>
      <w:proofErr w:type="spellStart"/>
      <w:r w:rsidRPr="00523C00">
        <w:rPr>
          <w:rFonts w:ascii="Times New Roman" w:eastAsia="Calibri" w:hAnsi="Times New Roman" w:cs="Times New Roman"/>
          <w:color w:val="262626"/>
          <w:sz w:val="24"/>
          <w:szCs w:val="24"/>
          <w:lang w:val="uk-UA"/>
        </w:rPr>
        <w:t>содействие</w:t>
      </w:r>
      <w:proofErr w:type="spellEnd"/>
      <w:r w:rsidRPr="00523C00">
        <w:rPr>
          <w:rFonts w:ascii="Times New Roman" w:eastAsia="Calibri" w:hAnsi="Times New Roman" w:cs="Times New Roman"/>
          <w:color w:val="262626"/>
          <w:sz w:val="24"/>
          <w:szCs w:val="24"/>
          <w:lang w:val="uk-UA"/>
        </w:rPr>
        <w:t xml:space="preserve">     правильному </w:t>
      </w:r>
      <w:proofErr w:type="spellStart"/>
      <w:r w:rsidRPr="00523C00">
        <w:rPr>
          <w:rFonts w:ascii="Times New Roman" w:eastAsia="Calibri" w:hAnsi="Times New Roman" w:cs="Times New Roman"/>
          <w:color w:val="262626"/>
          <w:sz w:val="24"/>
          <w:szCs w:val="24"/>
          <w:lang w:val="uk-UA"/>
        </w:rPr>
        <w:t>физическому</w:t>
      </w:r>
      <w:proofErr w:type="spellEnd"/>
      <w:r w:rsidRPr="00523C00">
        <w:rPr>
          <w:rFonts w:ascii="Times New Roman" w:eastAsia="Calibri" w:hAnsi="Times New Roman" w:cs="Times New Roman"/>
          <w:color w:val="262626"/>
          <w:sz w:val="24"/>
          <w:szCs w:val="24"/>
          <w:lang w:val="uk-UA"/>
        </w:rPr>
        <w:t xml:space="preserve"> </w:t>
      </w:r>
      <w:proofErr w:type="spellStart"/>
      <w:r w:rsidRPr="00523C00">
        <w:rPr>
          <w:rFonts w:ascii="Times New Roman" w:eastAsia="Calibri" w:hAnsi="Times New Roman" w:cs="Times New Roman"/>
          <w:color w:val="262626"/>
          <w:sz w:val="24"/>
          <w:szCs w:val="24"/>
          <w:lang w:val="uk-UA"/>
        </w:rPr>
        <w:t>развитию</w:t>
      </w:r>
      <w:proofErr w:type="spellEnd"/>
      <w:r w:rsidRPr="00523C00">
        <w:rPr>
          <w:rFonts w:ascii="Times New Roman" w:eastAsia="Calibri" w:hAnsi="Times New Roman" w:cs="Times New Roman"/>
          <w:color w:val="262626"/>
          <w:sz w:val="24"/>
          <w:szCs w:val="24"/>
          <w:lang w:val="uk-UA"/>
        </w:rPr>
        <w:t>.</w:t>
      </w:r>
    </w:p>
    <w:p w:rsidR="00523C00" w:rsidRPr="00523C00" w:rsidRDefault="00523C00" w:rsidP="00523C00">
      <w:pPr>
        <w:spacing w:after="0" w:line="240" w:lineRule="auto"/>
        <w:jc w:val="both"/>
        <w:rPr>
          <w:rFonts w:ascii="Times New Roman" w:eastAsia="Calibri" w:hAnsi="Times New Roman" w:cs="Times New Roman"/>
          <w:color w:val="262626"/>
          <w:sz w:val="24"/>
          <w:szCs w:val="24"/>
          <w:lang w:val="uk-UA"/>
        </w:rPr>
      </w:pPr>
      <w:r w:rsidRPr="00523C00">
        <w:rPr>
          <w:rFonts w:ascii="Times New Roman" w:eastAsia="Calibri" w:hAnsi="Times New Roman" w:cs="Times New Roman"/>
          <w:color w:val="262626"/>
          <w:sz w:val="24"/>
          <w:szCs w:val="24"/>
          <w:lang w:val="uk-UA"/>
        </w:rPr>
        <w:t xml:space="preserve">•       </w:t>
      </w:r>
      <w:proofErr w:type="spellStart"/>
      <w:r w:rsidRPr="00523C00">
        <w:rPr>
          <w:rFonts w:ascii="Times New Roman" w:eastAsia="Calibri" w:hAnsi="Times New Roman" w:cs="Times New Roman"/>
          <w:color w:val="262626"/>
          <w:sz w:val="24"/>
          <w:szCs w:val="24"/>
          <w:lang w:val="uk-UA"/>
        </w:rPr>
        <w:t>Обучение</w:t>
      </w:r>
      <w:proofErr w:type="spellEnd"/>
      <w:r w:rsidRPr="00523C00">
        <w:rPr>
          <w:rFonts w:ascii="Times New Roman" w:eastAsia="Calibri" w:hAnsi="Times New Roman" w:cs="Times New Roman"/>
          <w:color w:val="262626"/>
          <w:sz w:val="24"/>
          <w:szCs w:val="24"/>
          <w:lang w:val="uk-UA"/>
        </w:rPr>
        <w:t xml:space="preserve"> </w:t>
      </w:r>
      <w:proofErr w:type="spellStart"/>
      <w:r w:rsidRPr="00523C00">
        <w:rPr>
          <w:rFonts w:ascii="Times New Roman" w:eastAsia="Calibri" w:hAnsi="Times New Roman" w:cs="Times New Roman"/>
          <w:color w:val="262626"/>
          <w:sz w:val="24"/>
          <w:szCs w:val="24"/>
          <w:lang w:val="uk-UA"/>
        </w:rPr>
        <w:t>жизненно-важным</w:t>
      </w:r>
      <w:proofErr w:type="spellEnd"/>
      <w:r w:rsidRPr="00523C00">
        <w:rPr>
          <w:rFonts w:ascii="Times New Roman" w:eastAsia="Calibri" w:hAnsi="Times New Roman" w:cs="Times New Roman"/>
          <w:color w:val="262626"/>
          <w:sz w:val="24"/>
          <w:szCs w:val="24"/>
          <w:lang w:val="uk-UA"/>
        </w:rPr>
        <w:t xml:space="preserve"> </w:t>
      </w:r>
      <w:proofErr w:type="spellStart"/>
      <w:r w:rsidRPr="00523C00">
        <w:rPr>
          <w:rFonts w:ascii="Times New Roman" w:eastAsia="Calibri" w:hAnsi="Times New Roman" w:cs="Times New Roman"/>
          <w:color w:val="262626"/>
          <w:sz w:val="24"/>
          <w:szCs w:val="24"/>
          <w:lang w:val="uk-UA"/>
        </w:rPr>
        <w:t>двигательным</w:t>
      </w:r>
      <w:proofErr w:type="spellEnd"/>
      <w:r w:rsidRPr="00523C00">
        <w:rPr>
          <w:rFonts w:ascii="Times New Roman" w:eastAsia="Calibri" w:hAnsi="Times New Roman" w:cs="Times New Roman"/>
          <w:color w:val="262626"/>
          <w:sz w:val="24"/>
          <w:szCs w:val="24"/>
          <w:lang w:val="uk-UA"/>
        </w:rPr>
        <w:t xml:space="preserve"> </w:t>
      </w:r>
      <w:proofErr w:type="spellStart"/>
      <w:r w:rsidRPr="00523C00">
        <w:rPr>
          <w:rFonts w:ascii="Times New Roman" w:eastAsia="Calibri" w:hAnsi="Times New Roman" w:cs="Times New Roman"/>
          <w:color w:val="262626"/>
          <w:sz w:val="24"/>
          <w:szCs w:val="24"/>
          <w:lang w:val="uk-UA"/>
        </w:rPr>
        <w:t>навыкам</w:t>
      </w:r>
      <w:proofErr w:type="spellEnd"/>
      <w:r w:rsidRPr="00523C00">
        <w:rPr>
          <w:rFonts w:ascii="Times New Roman" w:eastAsia="Calibri" w:hAnsi="Times New Roman" w:cs="Times New Roman"/>
          <w:color w:val="262626"/>
          <w:sz w:val="24"/>
          <w:szCs w:val="24"/>
          <w:lang w:val="uk-UA"/>
        </w:rPr>
        <w:t xml:space="preserve"> и   </w:t>
      </w:r>
      <w:proofErr w:type="spellStart"/>
      <w:r w:rsidRPr="00523C00">
        <w:rPr>
          <w:rFonts w:ascii="Times New Roman" w:eastAsia="Calibri" w:hAnsi="Times New Roman" w:cs="Times New Roman"/>
          <w:color w:val="262626"/>
          <w:sz w:val="24"/>
          <w:szCs w:val="24"/>
          <w:lang w:val="uk-UA"/>
        </w:rPr>
        <w:t>умениям</w:t>
      </w:r>
      <w:proofErr w:type="spellEnd"/>
      <w:r w:rsidRPr="00523C00">
        <w:rPr>
          <w:rFonts w:ascii="Times New Roman" w:eastAsia="Calibri" w:hAnsi="Times New Roman" w:cs="Times New Roman"/>
          <w:color w:val="262626"/>
          <w:sz w:val="24"/>
          <w:szCs w:val="24"/>
          <w:lang w:val="uk-UA"/>
        </w:rPr>
        <w:t>.</w:t>
      </w:r>
    </w:p>
    <w:p w:rsidR="003C57BB" w:rsidRPr="003C57BB" w:rsidRDefault="00523C00" w:rsidP="00523C00">
      <w:pPr>
        <w:spacing w:after="0" w:line="240" w:lineRule="auto"/>
        <w:jc w:val="both"/>
        <w:rPr>
          <w:rFonts w:ascii="Times New Roman" w:eastAsia="Calibri" w:hAnsi="Times New Roman" w:cs="Times New Roman"/>
          <w:color w:val="262626"/>
          <w:sz w:val="24"/>
          <w:szCs w:val="24"/>
          <w:lang w:val="uk-UA"/>
        </w:rPr>
      </w:pPr>
      <w:r w:rsidRPr="00523C00">
        <w:rPr>
          <w:rFonts w:ascii="Times New Roman" w:eastAsia="Calibri" w:hAnsi="Times New Roman" w:cs="Times New Roman"/>
          <w:color w:val="262626"/>
          <w:sz w:val="24"/>
          <w:szCs w:val="24"/>
          <w:lang w:val="uk-UA"/>
        </w:rPr>
        <w:t xml:space="preserve">•       </w:t>
      </w:r>
      <w:proofErr w:type="spellStart"/>
      <w:r w:rsidRPr="00523C00">
        <w:rPr>
          <w:rFonts w:ascii="Times New Roman" w:eastAsia="Calibri" w:hAnsi="Times New Roman" w:cs="Times New Roman"/>
          <w:color w:val="262626"/>
          <w:sz w:val="24"/>
          <w:szCs w:val="24"/>
          <w:lang w:val="uk-UA"/>
        </w:rPr>
        <w:t>Воспитание</w:t>
      </w:r>
      <w:proofErr w:type="spellEnd"/>
      <w:r w:rsidRPr="00523C00">
        <w:rPr>
          <w:rFonts w:ascii="Times New Roman" w:eastAsia="Calibri" w:hAnsi="Times New Roman" w:cs="Times New Roman"/>
          <w:color w:val="262626"/>
          <w:sz w:val="24"/>
          <w:szCs w:val="24"/>
          <w:lang w:val="uk-UA"/>
        </w:rPr>
        <w:t xml:space="preserve"> </w:t>
      </w:r>
      <w:proofErr w:type="spellStart"/>
      <w:r w:rsidRPr="00523C00">
        <w:rPr>
          <w:rFonts w:ascii="Times New Roman" w:eastAsia="Calibri" w:hAnsi="Times New Roman" w:cs="Times New Roman"/>
          <w:color w:val="262626"/>
          <w:sz w:val="24"/>
          <w:szCs w:val="24"/>
          <w:lang w:val="uk-UA"/>
        </w:rPr>
        <w:t>привычки</w:t>
      </w:r>
      <w:proofErr w:type="spellEnd"/>
      <w:r w:rsidRPr="00523C00">
        <w:rPr>
          <w:rFonts w:ascii="Times New Roman" w:eastAsia="Calibri" w:hAnsi="Times New Roman" w:cs="Times New Roman"/>
          <w:color w:val="262626"/>
          <w:sz w:val="24"/>
          <w:szCs w:val="24"/>
          <w:lang w:val="uk-UA"/>
        </w:rPr>
        <w:t xml:space="preserve"> к </w:t>
      </w:r>
      <w:proofErr w:type="spellStart"/>
      <w:r w:rsidRPr="00523C00">
        <w:rPr>
          <w:rFonts w:ascii="Times New Roman" w:eastAsia="Calibri" w:hAnsi="Times New Roman" w:cs="Times New Roman"/>
          <w:color w:val="262626"/>
          <w:sz w:val="24"/>
          <w:szCs w:val="24"/>
          <w:lang w:val="uk-UA"/>
        </w:rPr>
        <w:t>систематическим</w:t>
      </w:r>
      <w:proofErr w:type="spellEnd"/>
      <w:r w:rsidRPr="00523C00">
        <w:rPr>
          <w:rFonts w:ascii="Times New Roman" w:eastAsia="Calibri" w:hAnsi="Times New Roman" w:cs="Times New Roman"/>
          <w:color w:val="262626"/>
          <w:sz w:val="24"/>
          <w:szCs w:val="24"/>
          <w:lang w:val="uk-UA"/>
        </w:rPr>
        <w:t xml:space="preserve"> </w:t>
      </w:r>
      <w:proofErr w:type="spellStart"/>
      <w:r w:rsidRPr="00523C00">
        <w:rPr>
          <w:rFonts w:ascii="Times New Roman" w:eastAsia="Calibri" w:hAnsi="Times New Roman" w:cs="Times New Roman"/>
          <w:color w:val="262626"/>
          <w:sz w:val="24"/>
          <w:szCs w:val="24"/>
          <w:lang w:val="uk-UA"/>
        </w:rPr>
        <w:t>самостоятельным</w:t>
      </w:r>
      <w:proofErr w:type="spellEnd"/>
      <w:r w:rsidRPr="00523C00">
        <w:rPr>
          <w:rFonts w:ascii="Times New Roman" w:eastAsia="Calibri" w:hAnsi="Times New Roman" w:cs="Times New Roman"/>
          <w:color w:val="262626"/>
          <w:sz w:val="24"/>
          <w:szCs w:val="24"/>
          <w:lang w:val="uk-UA"/>
        </w:rPr>
        <w:t xml:space="preserve"> </w:t>
      </w:r>
      <w:proofErr w:type="spellStart"/>
      <w:r w:rsidRPr="00523C00">
        <w:rPr>
          <w:rFonts w:ascii="Times New Roman" w:eastAsia="Calibri" w:hAnsi="Times New Roman" w:cs="Times New Roman"/>
          <w:color w:val="262626"/>
          <w:sz w:val="24"/>
          <w:szCs w:val="24"/>
          <w:lang w:val="uk-UA"/>
        </w:rPr>
        <w:t>занятиям</w:t>
      </w:r>
      <w:proofErr w:type="spellEnd"/>
      <w:r w:rsidRPr="00523C00">
        <w:rPr>
          <w:rFonts w:ascii="Times New Roman" w:eastAsia="Calibri" w:hAnsi="Times New Roman" w:cs="Times New Roman"/>
          <w:color w:val="262626"/>
          <w:sz w:val="24"/>
          <w:szCs w:val="24"/>
          <w:lang w:val="uk-UA"/>
        </w:rPr>
        <w:t xml:space="preserve"> </w:t>
      </w:r>
      <w:proofErr w:type="spellStart"/>
      <w:r w:rsidRPr="00523C00">
        <w:rPr>
          <w:rFonts w:ascii="Times New Roman" w:eastAsia="Calibri" w:hAnsi="Times New Roman" w:cs="Times New Roman"/>
          <w:color w:val="262626"/>
          <w:sz w:val="24"/>
          <w:szCs w:val="24"/>
          <w:lang w:val="uk-UA"/>
        </w:rPr>
        <w:t>физической</w:t>
      </w:r>
      <w:proofErr w:type="spellEnd"/>
      <w:r w:rsidRPr="00523C00">
        <w:rPr>
          <w:rFonts w:ascii="Times New Roman" w:eastAsia="Calibri" w:hAnsi="Times New Roman" w:cs="Times New Roman"/>
          <w:color w:val="262626"/>
          <w:sz w:val="24"/>
          <w:szCs w:val="24"/>
          <w:lang w:val="uk-UA"/>
        </w:rPr>
        <w:t xml:space="preserve"> </w:t>
      </w:r>
      <w:proofErr w:type="spellStart"/>
      <w:r w:rsidRPr="00523C00">
        <w:rPr>
          <w:rFonts w:ascii="Times New Roman" w:eastAsia="Calibri" w:hAnsi="Times New Roman" w:cs="Times New Roman"/>
          <w:color w:val="262626"/>
          <w:sz w:val="24"/>
          <w:szCs w:val="24"/>
          <w:lang w:val="uk-UA"/>
        </w:rPr>
        <w:t>культурой</w:t>
      </w:r>
      <w:proofErr w:type="spellEnd"/>
      <w:r w:rsidRPr="00523C00">
        <w:rPr>
          <w:rFonts w:ascii="Times New Roman" w:eastAsia="Calibri" w:hAnsi="Times New Roman" w:cs="Times New Roman"/>
          <w:color w:val="262626"/>
          <w:sz w:val="24"/>
          <w:szCs w:val="24"/>
          <w:lang w:val="uk-UA"/>
        </w:rPr>
        <w:t xml:space="preserve"> и спортом и </w:t>
      </w:r>
      <w:proofErr w:type="spellStart"/>
      <w:r w:rsidRPr="00523C00">
        <w:rPr>
          <w:rFonts w:ascii="Times New Roman" w:eastAsia="Calibri" w:hAnsi="Times New Roman" w:cs="Times New Roman"/>
          <w:color w:val="262626"/>
          <w:sz w:val="24"/>
          <w:szCs w:val="24"/>
          <w:lang w:val="uk-UA"/>
        </w:rPr>
        <w:t>привитие</w:t>
      </w:r>
      <w:proofErr w:type="spellEnd"/>
      <w:r w:rsidRPr="00523C00">
        <w:rPr>
          <w:rFonts w:ascii="Times New Roman" w:eastAsia="Calibri" w:hAnsi="Times New Roman" w:cs="Times New Roman"/>
          <w:color w:val="262626"/>
          <w:sz w:val="24"/>
          <w:szCs w:val="24"/>
          <w:lang w:val="uk-UA"/>
        </w:rPr>
        <w:t xml:space="preserve"> </w:t>
      </w:r>
      <w:proofErr w:type="spellStart"/>
      <w:r w:rsidRPr="00523C00">
        <w:rPr>
          <w:rFonts w:ascii="Times New Roman" w:eastAsia="Calibri" w:hAnsi="Times New Roman" w:cs="Times New Roman"/>
          <w:color w:val="262626"/>
          <w:sz w:val="24"/>
          <w:szCs w:val="24"/>
          <w:lang w:val="uk-UA"/>
        </w:rPr>
        <w:t>необходимых</w:t>
      </w:r>
      <w:proofErr w:type="spellEnd"/>
      <w:r w:rsidRPr="00523C00">
        <w:rPr>
          <w:rFonts w:ascii="Times New Roman" w:eastAsia="Calibri" w:hAnsi="Times New Roman" w:cs="Times New Roman"/>
          <w:color w:val="262626"/>
          <w:sz w:val="24"/>
          <w:szCs w:val="24"/>
          <w:lang w:val="uk-UA"/>
        </w:rPr>
        <w:t xml:space="preserve"> </w:t>
      </w:r>
      <w:proofErr w:type="spellStart"/>
      <w:r w:rsidRPr="00523C00">
        <w:rPr>
          <w:rFonts w:ascii="Times New Roman" w:eastAsia="Calibri" w:hAnsi="Times New Roman" w:cs="Times New Roman"/>
          <w:color w:val="262626"/>
          <w:sz w:val="24"/>
          <w:szCs w:val="24"/>
          <w:lang w:val="uk-UA"/>
        </w:rPr>
        <w:t>гигиенических</w:t>
      </w:r>
      <w:proofErr w:type="spellEnd"/>
      <w:r w:rsidRPr="00523C00">
        <w:rPr>
          <w:rFonts w:ascii="Times New Roman" w:eastAsia="Calibri" w:hAnsi="Times New Roman" w:cs="Times New Roman"/>
          <w:color w:val="262626"/>
          <w:sz w:val="24"/>
          <w:szCs w:val="24"/>
          <w:lang w:val="uk-UA"/>
        </w:rPr>
        <w:t xml:space="preserve"> </w:t>
      </w:r>
      <w:proofErr w:type="spellStart"/>
      <w:r w:rsidRPr="00523C00">
        <w:rPr>
          <w:rFonts w:ascii="Times New Roman" w:eastAsia="Calibri" w:hAnsi="Times New Roman" w:cs="Times New Roman"/>
          <w:color w:val="262626"/>
          <w:sz w:val="24"/>
          <w:szCs w:val="24"/>
          <w:lang w:val="uk-UA"/>
        </w:rPr>
        <w:t>навыков</w:t>
      </w:r>
      <w:proofErr w:type="spellEnd"/>
      <w:r w:rsidRPr="00523C00">
        <w:rPr>
          <w:rFonts w:ascii="Times New Roman" w:eastAsia="Calibri" w:hAnsi="Times New Roman" w:cs="Times New Roman"/>
          <w:color w:val="262626"/>
          <w:sz w:val="24"/>
          <w:szCs w:val="24"/>
          <w:lang w:val="uk-UA"/>
        </w:rPr>
        <w:t xml:space="preserve"> и </w:t>
      </w:r>
      <w:proofErr w:type="spellStart"/>
      <w:r w:rsidRPr="00523C00">
        <w:rPr>
          <w:rFonts w:ascii="Times New Roman" w:eastAsia="Calibri" w:hAnsi="Times New Roman" w:cs="Times New Roman"/>
          <w:color w:val="262626"/>
          <w:sz w:val="24"/>
          <w:szCs w:val="24"/>
          <w:lang w:val="uk-UA"/>
        </w:rPr>
        <w:t>умений</w:t>
      </w:r>
      <w:proofErr w:type="spellEnd"/>
      <w:r w:rsidRPr="00523C00">
        <w:rPr>
          <w:rFonts w:ascii="Times New Roman" w:eastAsia="Calibri" w:hAnsi="Times New Roman" w:cs="Times New Roman"/>
          <w:color w:val="262626"/>
          <w:sz w:val="24"/>
          <w:szCs w:val="24"/>
          <w:lang w:val="uk-UA"/>
        </w:rPr>
        <w:t>.</w:t>
      </w:r>
    </w:p>
    <w:p w:rsidR="00523C00" w:rsidRDefault="00523C00" w:rsidP="00523C00">
      <w:pPr>
        <w:pStyle w:val="a5"/>
        <w:ind w:right="103"/>
        <w:jc w:val="both"/>
        <w:rPr>
          <w:b/>
          <w:u w:val="single"/>
        </w:rPr>
      </w:pPr>
    </w:p>
    <w:p w:rsidR="00523C00" w:rsidRPr="00110DAC" w:rsidRDefault="00523C00" w:rsidP="00523C00">
      <w:pPr>
        <w:pStyle w:val="a5"/>
        <w:ind w:right="103"/>
        <w:jc w:val="both"/>
        <w:rPr>
          <w:b/>
        </w:rPr>
      </w:pPr>
      <w:r w:rsidRPr="00110DAC">
        <w:rPr>
          <w:b/>
        </w:rPr>
        <w:t>Планируемые результаты освоения программы</w:t>
      </w:r>
    </w:p>
    <w:p w:rsidR="003C57BB" w:rsidRDefault="003C57BB" w:rsidP="00456332">
      <w:pPr>
        <w:pStyle w:val="a5"/>
        <w:ind w:right="103"/>
        <w:jc w:val="both"/>
        <w:rPr>
          <w:color w:val="FF0000"/>
        </w:rPr>
      </w:pPr>
    </w:p>
    <w:p w:rsidR="00523C00" w:rsidRPr="00523C00" w:rsidRDefault="00523C00" w:rsidP="00523C00">
      <w:pPr>
        <w:spacing w:after="0" w:line="240" w:lineRule="auto"/>
        <w:jc w:val="both"/>
        <w:rPr>
          <w:rFonts w:ascii="Open Sans" w:eastAsia="Times New Roman" w:hAnsi="Open Sans" w:cs="Times New Roman"/>
          <w:color w:val="181818"/>
          <w:sz w:val="24"/>
          <w:szCs w:val="24"/>
          <w:highlight w:val="white"/>
          <w:lang w:eastAsia="ru-RU"/>
        </w:rPr>
      </w:pPr>
      <w:r w:rsidRPr="00523C00">
        <w:rPr>
          <w:rFonts w:ascii="Times New Roman" w:eastAsia="Times New Roman" w:hAnsi="Times New Roman" w:cs="Times New Roman"/>
          <w:color w:val="170E02"/>
          <w:sz w:val="24"/>
          <w:szCs w:val="24"/>
          <w:highlight w:val="white"/>
          <w:lang w:eastAsia="ru-RU"/>
        </w:rPr>
        <w:t>    </w:t>
      </w:r>
      <w:r w:rsidRPr="00523C00">
        <w:rPr>
          <w:rFonts w:ascii="Times New Roman" w:eastAsia="Times New Roman" w:hAnsi="Times New Roman" w:cs="Times New Roman"/>
          <w:b/>
          <w:color w:val="170E02"/>
          <w:sz w:val="24"/>
          <w:szCs w:val="24"/>
          <w:highlight w:val="white"/>
          <w:lang w:eastAsia="ru-RU"/>
        </w:rPr>
        <w:t>Универсальными компетенциями</w:t>
      </w:r>
      <w:r w:rsidRPr="00523C00">
        <w:rPr>
          <w:rFonts w:ascii="Times New Roman" w:eastAsia="Times New Roman" w:hAnsi="Times New Roman" w:cs="Times New Roman"/>
          <w:color w:val="170E02"/>
          <w:sz w:val="24"/>
          <w:szCs w:val="24"/>
          <w:highlight w:val="white"/>
          <w:lang w:eastAsia="ru-RU"/>
        </w:rPr>
        <w:t xml:space="preserve"> учащихся по курсу «Движение </w:t>
      </w:r>
      <w:r>
        <w:rPr>
          <w:rFonts w:ascii="Times New Roman" w:eastAsia="Times New Roman" w:hAnsi="Times New Roman" w:cs="Times New Roman"/>
          <w:color w:val="170E02"/>
          <w:sz w:val="24"/>
          <w:szCs w:val="24"/>
          <w:highlight w:val="white"/>
          <w:lang w:eastAsia="ru-RU"/>
        </w:rPr>
        <w:t>-</w:t>
      </w:r>
      <w:r w:rsidRPr="00523C00">
        <w:rPr>
          <w:rFonts w:ascii="Times New Roman" w:eastAsia="Times New Roman" w:hAnsi="Times New Roman" w:cs="Times New Roman"/>
          <w:color w:val="170E02"/>
          <w:sz w:val="24"/>
          <w:szCs w:val="24"/>
          <w:highlight w:val="white"/>
          <w:lang w:eastAsia="ru-RU"/>
        </w:rPr>
        <w:t xml:space="preserve"> жизнь» являются:</w:t>
      </w:r>
    </w:p>
    <w:p w:rsidR="00523C00" w:rsidRPr="00523C00" w:rsidRDefault="00523C00" w:rsidP="00EE1978">
      <w:pPr>
        <w:numPr>
          <w:ilvl w:val="0"/>
          <w:numId w:val="14"/>
        </w:numPr>
        <w:spacing w:after="0" w:line="240" w:lineRule="auto"/>
        <w:jc w:val="both"/>
        <w:rPr>
          <w:rFonts w:ascii="XO Thames" w:eastAsia="Times New Roman" w:hAnsi="XO Thames" w:cs="Times New Roman"/>
          <w:color w:val="000000"/>
          <w:sz w:val="24"/>
          <w:szCs w:val="24"/>
          <w:lang w:eastAsia="ru-RU"/>
        </w:rPr>
      </w:pPr>
      <w:r w:rsidRPr="00523C00">
        <w:rPr>
          <w:rFonts w:ascii="Times New Roman" w:eastAsia="Times New Roman" w:hAnsi="Times New Roman" w:cs="Times New Roman"/>
          <w:color w:val="170E02"/>
          <w:sz w:val="24"/>
          <w:szCs w:val="24"/>
          <w:highlight w:val="white"/>
          <w:lang w:eastAsia="ru-RU"/>
        </w:rPr>
        <w:t>умения организовывать собственную деятельность, выбирать и использовать средства для достижения её цели;</w:t>
      </w:r>
    </w:p>
    <w:p w:rsidR="00523C00" w:rsidRPr="00523C00" w:rsidRDefault="00523C00" w:rsidP="00EE1978">
      <w:pPr>
        <w:numPr>
          <w:ilvl w:val="0"/>
          <w:numId w:val="14"/>
        </w:numPr>
        <w:spacing w:after="0" w:line="240" w:lineRule="auto"/>
        <w:jc w:val="both"/>
        <w:rPr>
          <w:rFonts w:ascii="XO Thames" w:eastAsia="Times New Roman" w:hAnsi="XO Thames" w:cs="Times New Roman"/>
          <w:color w:val="000000"/>
          <w:sz w:val="24"/>
          <w:szCs w:val="24"/>
          <w:lang w:eastAsia="ru-RU"/>
        </w:rPr>
      </w:pPr>
      <w:r w:rsidRPr="00523C00">
        <w:rPr>
          <w:rFonts w:ascii="Times New Roman" w:eastAsia="Times New Roman" w:hAnsi="Times New Roman" w:cs="Times New Roman"/>
          <w:color w:val="170E02"/>
          <w:sz w:val="24"/>
          <w:szCs w:val="24"/>
          <w:highlight w:val="white"/>
          <w:lang w:eastAsia="ru-RU"/>
        </w:rPr>
        <w:t>умения активно включаться в коллективную деятельность, взаимодействовать со сверстниками в достижении общих целей;</w:t>
      </w:r>
    </w:p>
    <w:p w:rsidR="00523C00" w:rsidRPr="00523C00" w:rsidRDefault="00523C00" w:rsidP="00EE1978">
      <w:pPr>
        <w:numPr>
          <w:ilvl w:val="0"/>
          <w:numId w:val="14"/>
        </w:numPr>
        <w:spacing w:after="0" w:line="240" w:lineRule="auto"/>
        <w:jc w:val="both"/>
        <w:rPr>
          <w:rFonts w:ascii="XO Thames" w:eastAsia="Times New Roman" w:hAnsi="XO Thames" w:cs="Times New Roman"/>
          <w:color w:val="000000"/>
          <w:sz w:val="24"/>
          <w:szCs w:val="24"/>
          <w:lang w:eastAsia="ru-RU"/>
        </w:rPr>
      </w:pPr>
      <w:r w:rsidRPr="00523C00">
        <w:rPr>
          <w:rFonts w:ascii="Times New Roman" w:eastAsia="Times New Roman" w:hAnsi="Times New Roman" w:cs="Times New Roman"/>
          <w:color w:val="170E02"/>
          <w:sz w:val="24"/>
          <w:szCs w:val="24"/>
          <w:highlight w:val="white"/>
          <w:lang w:eastAsia="ru-RU"/>
        </w:rPr>
        <w:t>умения доносить информацию в доступной, эмоционально-яркой форме в процессе общения и взаимодействия со сверстниками и взрослыми людьми.</w:t>
      </w:r>
    </w:p>
    <w:p w:rsidR="00523C00" w:rsidRPr="00523C00" w:rsidRDefault="00523C00" w:rsidP="00523C00">
      <w:pPr>
        <w:spacing w:after="0" w:line="240" w:lineRule="auto"/>
        <w:jc w:val="both"/>
        <w:rPr>
          <w:rFonts w:ascii="Open Sans" w:eastAsia="Times New Roman" w:hAnsi="Open Sans" w:cs="Times New Roman"/>
          <w:color w:val="181818"/>
          <w:sz w:val="24"/>
          <w:szCs w:val="24"/>
          <w:highlight w:val="white"/>
          <w:lang w:eastAsia="ru-RU"/>
        </w:rPr>
      </w:pPr>
      <w:r w:rsidRPr="00523C00">
        <w:rPr>
          <w:rFonts w:ascii="Times New Roman" w:eastAsia="Times New Roman" w:hAnsi="Times New Roman" w:cs="Times New Roman"/>
          <w:color w:val="170E02"/>
          <w:sz w:val="24"/>
          <w:szCs w:val="24"/>
          <w:highlight w:val="white"/>
          <w:lang w:eastAsia="ru-RU"/>
        </w:rPr>
        <w:lastRenderedPageBreak/>
        <w:t>      </w:t>
      </w:r>
      <w:proofErr w:type="gramStart"/>
      <w:r w:rsidRPr="00523C00">
        <w:rPr>
          <w:rFonts w:ascii="Times New Roman" w:eastAsia="Times New Roman" w:hAnsi="Times New Roman" w:cs="Times New Roman"/>
          <w:b/>
          <w:color w:val="170E02"/>
          <w:sz w:val="24"/>
          <w:szCs w:val="24"/>
          <w:highlight w:val="white"/>
          <w:lang w:eastAsia="ru-RU"/>
        </w:rPr>
        <w:t>Личностными результатами</w:t>
      </w:r>
      <w:r w:rsidRPr="00523C00">
        <w:rPr>
          <w:rFonts w:ascii="Times New Roman" w:eastAsia="Times New Roman" w:hAnsi="Times New Roman" w:cs="Times New Roman"/>
          <w:color w:val="170E02"/>
          <w:sz w:val="24"/>
          <w:szCs w:val="24"/>
          <w:highlight w:val="white"/>
          <w:lang w:eastAsia="ru-RU"/>
        </w:rPr>
        <w:t> освоения</w:t>
      </w:r>
      <w:proofErr w:type="gramEnd"/>
      <w:r w:rsidRPr="00523C00">
        <w:rPr>
          <w:rFonts w:ascii="Times New Roman" w:eastAsia="Times New Roman" w:hAnsi="Times New Roman" w:cs="Times New Roman"/>
          <w:color w:val="170E02"/>
          <w:sz w:val="24"/>
          <w:szCs w:val="24"/>
          <w:highlight w:val="white"/>
          <w:lang w:eastAsia="ru-RU"/>
        </w:rPr>
        <w:t xml:space="preserve"> учащимися содержания курса являются следующие умения:</w:t>
      </w:r>
    </w:p>
    <w:p w:rsidR="00523C00" w:rsidRPr="00523C00" w:rsidRDefault="00523C00" w:rsidP="00EE1978">
      <w:pPr>
        <w:numPr>
          <w:ilvl w:val="0"/>
          <w:numId w:val="15"/>
        </w:numPr>
        <w:spacing w:after="0" w:line="240" w:lineRule="auto"/>
        <w:jc w:val="both"/>
        <w:rPr>
          <w:rFonts w:ascii="XO Thames" w:eastAsia="Times New Roman" w:hAnsi="XO Thames" w:cs="Times New Roman"/>
          <w:color w:val="000000"/>
          <w:sz w:val="24"/>
          <w:szCs w:val="24"/>
          <w:lang w:eastAsia="ru-RU"/>
        </w:rPr>
      </w:pPr>
      <w:r w:rsidRPr="00523C00">
        <w:rPr>
          <w:rFonts w:ascii="Times New Roman" w:eastAsia="Times New Roman" w:hAnsi="Times New Roman" w:cs="Times New Roman"/>
          <w:color w:val="170E02"/>
          <w:sz w:val="24"/>
          <w:szCs w:val="24"/>
          <w:highlight w:val="white"/>
          <w:lang w:eastAsia="ru-RU"/>
        </w:rPr>
        <w:t>активно включаться в общение и взаимодействие со сверстниками на принципах уважения и доброжелательности, взаимопомощи и сопереживания;</w:t>
      </w:r>
    </w:p>
    <w:p w:rsidR="00523C00" w:rsidRPr="00523C00" w:rsidRDefault="00523C00" w:rsidP="00EE1978">
      <w:pPr>
        <w:numPr>
          <w:ilvl w:val="0"/>
          <w:numId w:val="15"/>
        </w:numPr>
        <w:spacing w:after="0" w:line="240" w:lineRule="auto"/>
        <w:jc w:val="both"/>
        <w:rPr>
          <w:rFonts w:ascii="XO Thames" w:eastAsia="Times New Roman" w:hAnsi="XO Thames" w:cs="Times New Roman"/>
          <w:color w:val="000000"/>
          <w:sz w:val="24"/>
          <w:szCs w:val="24"/>
          <w:lang w:eastAsia="ru-RU"/>
        </w:rPr>
      </w:pPr>
      <w:r w:rsidRPr="00523C00">
        <w:rPr>
          <w:rFonts w:ascii="Times New Roman" w:eastAsia="Times New Roman" w:hAnsi="Times New Roman" w:cs="Times New Roman"/>
          <w:color w:val="170E02"/>
          <w:sz w:val="24"/>
          <w:szCs w:val="24"/>
          <w:highlight w:val="white"/>
          <w:lang w:eastAsia="ru-RU"/>
        </w:rPr>
        <w:t>проявлять положительные качества личности и управлять своими эмоциями в различных (нестандартных) ситуациях и условиях;</w:t>
      </w:r>
    </w:p>
    <w:p w:rsidR="00523C00" w:rsidRPr="00523C00" w:rsidRDefault="00523C00" w:rsidP="00EE1978">
      <w:pPr>
        <w:numPr>
          <w:ilvl w:val="0"/>
          <w:numId w:val="15"/>
        </w:numPr>
        <w:spacing w:after="0" w:line="240" w:lineRule="auto"/>
        <w:jc w:val="both"/>
        <w:rPr>
          <w:rFonts w:ascii="XO Thames" w:eastAsia="Times New Roman" w:hAnsi="XO Thames" w:cs="Times New Roman"/>
          <w:color w:val="000000"/>
          <w:sz w:val="24"/>
          <w:szCs w:val="24"/>
          <w:lang w:eastAsia="ru-RU"/>
        </w:rPr>
      </w:pPr>
      <w:r w:rsidRPr="00523C00">
        <w:rPr>
          <w:rFonts w:ascii="Times New Roman" w:eastAsia="Times New Roman" w:hAnsi="Times New Roman" w:cs="Times New Roman"/>
          <w:color w:val="170E02"/>
          <w:sz w:val="24"/>
          <w:szCs w:val="24"/>
          <w:highlight w:val="white"/>
          <w:lang w:eastAsia="ru-RU"/>
        </w:rPr>
        <w:t>проявлять дисциплинированность, трудолюбие и упорство в достижении поставленных целей;</w:t>
      </w:r>
    </w:p>
    <w:p w:rsidR="00523C00" w:rsidRPr="00523C00" w:rsidRDefault="00523C00" w:rsidP="00EE1978">
      <w:pPr>
        <w:numPr>
          <w:ilvl w:val="0"/>
          <w:numId w:val="15"/>
        </w:numPr>
        <w:spacing w:after="0" w:line="240" w:lineRule="auto"/>
        <w:jc w:val="both"/>
        <w:rPr>
          <w:rFonts w:ascii="XO Thames" w:eastAsia="Times New Roman" w:hAnsi="XO Thames" w:cs="Times New Roman"/>
          <w:color w:val="000000"/>
          <w:sz w:val="24"/>
          <w:szCs w:val="24"/>
          <w:lang w:eastAsia="ru-RU"/>
        </w:rPr>
      </w:pPr>
      <w:r w:rsidRPr="00523C00">
        <w:rPr>
          <w:rFonts w:ascii="Times New Roman" w:eastAsia="Times New Roman" w:hAnsi="Times New Roman" w:cs="Times New Roman"/>
          <w:color w:val="170E02"/>
          <w:sz w:val="24"/>
          <w:szCs w:val="24"/>
          <w:highlight w:val="white"/>
          <w:lang w:eastAsia="ru-RU"/>
        </w:rPr>
        <w:t>оказывать бескорыстную помощь своим сверстникам, находить с ними общий язык и общие интересы.</w:t>
      </w:r>
    </w:p>
    <w:p w:rsidR="00523C00" w:rsidRPr="00523C00" w:rsidRDefault="00523C00" w:rsidP="00523C00">
      <w:pPr>
        <w:spacing w:after="0" w:line="240" w:lineRule="auto"/>
        <w:jc w:val="both"/>
        <w:rPr>
          <w:rFonts w:ascii="Open Sans" w:eastAsia="Times New Roman" w:hAnsi="Open Sans" w:cs="Times New Roman"/>
          <w:color w:val="181818"/>
          <w:sz w:val="24"/>
          <w:szCs w:val="24"/>
          <w:highlight w:val="white"/>
          <w:lang w:eastAsia="ru-RU"/>
        </w:rPr>
      </w:pPr>
      <w:proofErr w:type="spellStart"/>
      <w:r w:rsidRPr="00523C00">
        <w:rPr>
          <w:rFonts w:ascii="Times New Roman" w:eastAsia="Times New Roman" w:hAnsi="Times New Roman" w:cs="Times New Roman"/>
          <w:b/>
          <w:color w:val="170E02"/>
          <w:sz w:val="24"/>
          <w:szCs w:val="24"/>
          <w:highlight w:val="white"/>
          <w:lang w:eastAsia="ru-RU"/>
        </w:rPr>
        <w:t>Метапредметными</w:t>
      </w:r>
      <w:proofErr w:type="spellEnd"/>
      <w:r w:rsidRPr="00523C00">
        <w:rPr>
          <w:rFonts w:ascii="Times New Roman" w:eastAsia="Times New Roman" w:hAnsi="Times New Roman" w:cs="Times New Roman"/>
          <w:b/>
          <w:color w:val="170E02"/>
          <w:sz w:val="24"/>
          <w:szCs w:val="24"/>
          <w:highlight w:val="white"/>
          <w:lang w:eastAsia="ru-RU"/>
        </w:rPr>
        <w:t xml:space="preserve"> </w:t>
      </w:r>
      <w:proofErr w:type="gramStart"/>
      <w:r w:rsidRPr="00523C00">
        <w:rPr>
          <w:rFonts w:ascii="Times New Roman" w:eastAsia="Times New Roman" w:hAnsi="Times New Roman" w:cs="Times New Roman"/>
          <w:b/>
          <w:color w:val="170E02"/>
          <w:sz w:val="24"/>
          <w:szCs w:val="24"/>
          <w:highlight w:val="white"/>
          <w:lang w:eastAsia="ru-RU"/>
        </w:rPr>
        <w:t>результатами</w:t>
      </w:r>
      <w:r w:rsidRPr="00523C00">
        <w:rPr>
          <w:rFonts w:ascii="Times New Roman" w:eastAsia="Times New Roman" w:hAnsi="Times New Roman" w:cs="Times New Roman"/>
          <w:color w:val="170E02"/>
          <w:sz w:val="24"/>
          <w:szCs w:val="24"/>
          <w:highlight w:val="white"/>
          <w:lang w:eastAsia="ru-RU"/>
        </w:rPr>
        <w:t> освоения</w:t>
      </w:r>
      <w:proofErr w:type="gramEnd"/>
      <w:r w:rsidRPr="00523C00">
        <w:rPr>
          <w:rFonts w:ascii="Times New Roman" w:eastAsia="Times New Roman" w:hAnsi="Times New Roman" w:cs="Times New Roman"/>
          <w:color w:val="170E02"/>
          <w:sz w:val="24"/>
          <w:szCs w:val="24"/>
          <w:highlight w:val="white"/>
          <w:lang w:eastAsia="ru-RU"/>
        </w:rPr>
        <w:t xml:space="preserve"> учащимися содержания программы по курсу «Движение </w:t>
      </w:r>
      <w:r>
        <w:rPr>
          <w:rFonts w:ascii="Times New Roman" w:eastAsia="Times New Roman" w:hAnsi="Times New Roman" w:cs="Times New Roman"/>
          <w:color w:val="170E02"/>
          <w:sz w:val="24"/>
          <w:szCs w:val="24"/>
          <w:highlight w:val="white"/>
          <w:lang w:eastAsia="ru-RU"/>
        </w:rPr>
        <w:t>-</w:t>
      </w:r>
      <w:r w:rsidRPr="00523C00">
        <w:rPr>
          <w:rFonts w:ascii="Times New Roman" w:eastAsia="Times New Roman" w:hAnsi="Times New Roman" w:cs="Times New Roman"/>
          <w:color w:val="170E02"/>
          <w:sz w:val="24"/>
          <w:szCs w:val="24"/>
          <w:highlight w:val="white"/>
          <w:lang w:eastAsia="ru-RU"/>
        </w:rPr>
        <w:t>жизнь» являются следующие умения:</w:t>
      </w:r>
    </w:p>
    <w:p w:rsidR="00523C00" w:rsidRPr="00523C00" w:rsidRDefault="00523C00" w:rsidP="00EE1978">
      <w:pPr>
        <w:numPr>
          <w:ilvl w:val="0"/>
          <w:numId w:val="16"/>
        </w:numPr>
        <w:spacing w:after="0" w:line="240" w:lineRule="auto"/>
        <w:jc w:val="both"/>
        <w:rPr>
          <w:rFonts w:ascii="XO Thames" w:eastAsia="Times New Roman" w:hAnsi="XO Thames" w:cs="Times New Roman"/>
          <w:color w:val="000000"/>
          <w:sz w:val="24"/>
          <w:szCs w:val="24"/>
          <w:lang w:eastAsia="ru-RU"/>
        </w:rPr>
      </w:pPr>
      <w:r w:rsidRPr="00523C00">
        <w:rPr>
          <w:rFonts w:ascii="Times New Roman" w:eastAsia="Times New Roman" w:hAnsi="Times New Roman" w:cs="Times New Roman"/>
          <w:color w:val="170E02"/>
          <w:sz w:val="24"/>
          <w:szCs w:val="24"/>
          <w:highlight w:val="white"/>
          <w:lang w:eastAsia="ru-RU"/>
        </w:rPr>
        <w:t>характеризовать явления (действия и поступки), давать им объективную оценку на основе освоенных знаний и имеющегося опыта;</w:t>
      </w:r>
    </w:p>
    <w:p w:rsidR="00523C00" w:rsidRPr="00523C00" w:rsidRDefault="00523C00" w:rsidP="00EE1978">
      <w:pPr>
        <w:numPr>
          <w:ilvl w:val="0"/>
          <w:numId w:val="16"/>
        </w:numPr>
        <w:spacing w:after="0" w:line="240" w:lineRule="auto"/>
        <w:jc w:val="both"/>
        <w:rPr>
          <w:rFonts w:ascii="XO Thames" w:eastAsia="Times New Roman" w:hAnsi="XO Thames" w:cs="Times New Roman"/>
          <w:color w:val="000000"/>
          <w:sz w:val="24"/>
          <w:szCs w:val="24"/>
          <w:lang w:eastAsia="ru-RU"/>
        </w:rPr>
      </w:pPr>
      <w:r w:rsidRPr="00523C00">
        <w:rPr>
          <w:rFonts w:ascii="Times New Roman" w:eastAsia="Times New Roman" w:hAnsi="Times New Roman" w:cs="Times New Roman"/>
          <w:color w:val="170E02"/>
          <w:sz w:val="24"/>
          <w:szCs w:val="24"/>
          <w:highlight w:val="white"/>
          <w:lang w:eastAsia="ru-RU"/>
        </w:rPr>
        <w:t>находить ошибки при выполнении учебных заданий, отбирать способы их исправления;</w:t>
      </w:r>
    </w:p>
    <w:p w:rsidR="00523C00" w:rsidRPr="00523C00" w:rsidRDefault="00523C00" w:rsidP="00EE1978">
      <w:pPr>
        <w:numPr>
          <w:ilvl w:val="0"/>
          <w:numId w:val="16"/>
        </w:numPr>
        <w:spacing w:after="0" w:line="240" w:lineRule="auto"/>
        <w:jc w:val="both"/>
        <w:rPr>
          <w:rFonts w:ascii="XO Thames" w:eastAsia="Times New Roman" w:hAnsi="XO Thames" w:cs="Times New Roman"/>
          <w:color w:val="000000"/>
          <w:sz w:val="24"/>
          <w:szCs w:val="24"/>
          <w:lang w:eastAsia="ru-RU"/>
        </w:rPr>
      </w:pPr>
      <w:r w:rsidRPr="00523C00">
        <w:rPr>
          <w:rFonts w:ascii="Times New Roman" w:eastAsia="Times New Roman" w:hAnsi="Times New Roman" w:cs="Times New Roman"/>
          <w:color w:val="170E02"/>
          <w:sz w:val="24"/>
          <w:szCs w:val="24"/>
          <w:highlight w:val="white"/>
          <w:lang w:eastAsia="ru-RU"/>
        </w:rPr>
        <w:t>общаться и взаимодействовать со сверстниками на принципах взаимоуважения и взаимопомощи, дружбы и толерантности;</w:t>
      </w:r>
    </w:p>
    <w:p w:rsidR="00523C00" w:rsidRPr="00523C00" w:rsidRDefault="00523C00" w:rsidP="00EE1978">
      <w:pPr>
        <w:numPr>
          <w:ilvl w:val="0"/>
          <w:numId w:val="16"/>
        </w:numPr>
        <w:spacing w:after="0" w:line="240" w:lineRule="auto"/>
        <w:jc w:val="both"/>
        <w:rPr>
          <w:rFonts w:ascii="XO Thames" w:eastAsia="Times New Roman" w:hAnsi="XO Thames" w:cs="Times New Roman"/>
          <w:color w:val="000000"/>
          <w:sz w:val="24"/>
          <w:szCs w:val="24"/>
          <w:lang w:eastAsia="ru-RU"/>
        </w:rPr>
      </w:pPr>
      <w:r w:rsidRPr="00523C00">
        <w:rPr>
          <w:rFonts w:ascii="Times New Roman" w:eastAsia="Times New Roman" w:hAnsi="Times New Roman" w:cs="Times New Roman"/>
          <w:color w:val="170E02"/>
          <w:sz w:val="24"/>
          <w:szCs w:val="24"/>
          <w:highlight w:val="white"/>
          <w:lang w:eastAsia="ru-RU"/>
        </w:rPr>
        <w:t>обеспечивать защиту и сохранность природы во время активного отдыха и занятий физической культурой;</w:t>
      </w:r>
    </w:p>
    <w:p w:rsidR="00523C00" w:rsidRPr="00523C00" w:rsidRDefault="00523C00" w:rsidP="00EE1978">
      <w:pPr>
        <w:numPr>
          <w:ilvl w:val="0"/>
          <w:numId w:val="16"/>
        </w:numPr>
        <w:spacing w:after="0" w:line="240" w:lineRule="auto"/>
        <w:jc w:val="both"/>
        <w:rPr>
          <w:rFonts w:ascii="XO Thames" w:eastAsia="Times New Roman" w:hAnsi="XO Thames" w:cs="Times New Roman"/>
          <w:color w:val="000000"/>
          <w:sz w:val="24"/>
          <w:szCs w:val="24"/>
          <w:lang w:eastAsia="ru-RU"/>
        </w:rPr>
      </w:pPr>
      <w:r w:rsidRPr="00523C00">
        <w:rPr>
          <w:rFonts w:ascii="Times New Roman" w:eastAsia="Times New Roman" w:hAnsi="Times New Roman" w:cs="Times New Roman"/>
          <w:color w:val="170E02"/>
          <w:sz w:val="24"/>
          <w:szCs w:val="24"/>
          <w:highlight w:val="white"/>
          <w:lang w:eastAsia="ru-RU"/>
        </w:rPr>
        <w:t>организовывать самостоятельную деятельность с учётом требований её безопасности, сохранности инвентаря и оборудования, организации места занятий;</w:t>
      </w:r>
    </w:p>
    <w:p w:rsidR="00523C00" w:rsidRPr="00523C00" w:rsidRDefault="00523C00" w:rsidP="00EE1978">
      <w:pPr>
        <w:numPr>
          <w:ilvl w:val="0"/>
          <w:numId w:val="16"/>
        </w:numPr>
        <w:spacing w:after="0" w:line="240" w:lineRule="auto"/>
        <w:jc w:val="both"/>
        <w:rPr>
          <w:rFonts w:ascii="XO Thames" w:eastAsia="Times New Roman" w:hAnsi="XO Thames" w:cs="Times New Roman"/>
          <w:color w:val="000000"/>
          <w:sz w:val="24"/>
          <w:szCs w:val="24"/>
          <w:lang w:eastAsia="ru-RU"/>
        </w:rPr>
      </w:pPr>
      <w:r w:rsidRPr="00523C00">
        <w:rPr>
          <w:rFonts w:ascii="Times New Roman" w:eastAsia="Times New Roman" w:hAnsi="Times New Roman" w:cs="Times New Roman"/>
          <w:color w:val="170E02"/>
          <w:sz w:val="24"/>
          <w:szCs w:val="24"/>
          <w:highlight w:val="white"/>
          <w:lang w:eastAsia="ru-RU"/>
        </w:rPr>
        <w:t>планировать собственную деятельность, распределять нагрузку и отдых в процессе ее выполнения;</w:t>
      </w:r>
    </w:p>
    <w:p w:rsidR="00523C00" w:rsidRPr="00523C00" w:rsidRDefault="00523C00" w:rsidP="00EE1978">
      <w:pPr>
        <w:numPr>
          <w:ilvl w:val="0"/>
          <w:numId w:val="16"/>
        </w:numPr>
        <w:spacing w:after="0" w:line="240" w:lineRule="auto"/>
        <w:jc w:val="both"/>
        <w:rPr>
          <w:rFonts w:ascii="XO Thames" w:eastAsia="Times New Roman" w:hAnsi="XO Thames" w:cs="Times New Roman"/>
          <w:color w:val="000000"/>
          <w:sz w:val="24"/>
          <w:szCs w:val="24"/>
          <w:lang w:eastAsia="ru-RU"/>
        </w:rPr>
      </w:pPr>
      <w:r w:rsidRPr="00523C00">
        <w:rPr>
          <w:rFonts w:ascii="Times New Roman" w:eastAsia="Times New Roman" w:hAnsi="Times New Roman" w:cs="Times New Roman"/>
          <w:color w:val="170E02"/>
          <w:sz w:val="24"/>
          <w:szCs w:val="24"/>
          <w:highlight w:val="white"/>
          <w:lang w:eastAsia="ru-RU"/>
        </w:rPr>
        <w:t>анализировать и объективно оценивать результаты собственного труда, находить возможности и способы их улучшения;</w:t>
      </w:r>
    </w:p>
    <w:p w:rsidR="00523C00" w:rsidRPr="00523C00" w:rsidRDefault="00523C00" w:rsidP="00EE1978">
      <w:pPr>
        <w:numPr>
          <w:ilvl w:val="0"/>
          <w:numId w:val="16"/>
        </w:numPr>
        <w:spacing w:after="0" w:line="240" w:lineRule="auto"/>
        <w:jc w:val="both"/>
        <w:rPr>
          <w:rFonts w:ascii="XO Thames" w:eastAsia="Times New Roman" w:hAnsi="XO Thames" w:cs="Times New Roman"/>
          <w:color w:val="000000"/>
          <w:sz w:val="24"/>
          <w:szCs w:val="24"/>
          <w:lang w:eastAsia="ru-RU"/>
        </w:rPr>
      </w:pPr>
      <w:r w:rsidRPr="00523C00">
        <w:rPr>
          <w:rFonts w:ascii="Times New Roman" w:eastAsia="Times New Roman" w:hAnsi="Times New Roman" w:cs="Times New Roman"/>
          <w:color w:val="170E02"/>
          <w:sz w:val="24"/>
          <w:szCs w:val="24"/>
          <w:highlight w:val="white"/>
          <w:lang w:eastAsia="ru-RU"/>
        </w:rPr>
        <w:t>видеть красоту движений, выделять и обосновывать эстетические признаки в движениях и передвижениях человека;</w:t>
      </w:r>
    </w:p>
    <w:p w:rsidR="00523C00" w:rsidRPr="00523C00" w:rsidRDefault="00523C00" w:rsidP="00EE1978">
      <w:pPr>
        <w:numPr>
          <w:ilvl w:val="0"/>
          <w:numId w:val="16"/>
        </w:numPr>
        <w:spacing w:after="0" w:line="240" w:lineRule="auto"/>
        <w:jc w:val="both"/>
        <w:rPr>
          <w:rFonts w:ascii="XO Thames" w:eastAsia="Times New Roman" w:hAnsi="XO Thames" w:cs="Times New Roman"/>
          <w:color w:val="000000"/>
          <w:sz w:val="24"/>
          <w:szCs w:val="24"/>
          <w:lang w:eastAsia="ru-RU"/>
        </w:rPr>
      </w:pPr>
      <w:r w:rsidRPr="00523C00">
        <w:rPr>
          <w:rFonts w:ascii="Times New Roman" w:eastAsia="Times New Roman" w:hAnsi="Times New Roman" w:cs="Times New Roman"/>
          <w:color w:val="170E02"/>
          <w:sz w:val="24"/>
          <w:szCs w:val="24"/>
          <w:highlight w:val="white"/>
          <w:lang w:eastAsia="ru-RU"/>
        </w:rPr>
        <w:t>оценивать красоту телосложения и осанки, сравнивать их с эталонными образцами;</w:t>
      </w:r>
    </w:p>
    <w:p w:rsidR="00523C00" w:rsidRPr="00523C00" w:rsidRDefault="00523C00" w:rsidP="00EE1978">
      <w:pPr>
        <w:numPr>
          <w:ilvl w:val="0"/>
          <w:numId w:val="16"/>
        </w:numPr>
        <w:spacing w:after="0" w:line="240" w:lineRule="auto"/>
        <w:jc w:val="both"/>
        <w:rPr>
          <w:rFonts w:ascii="XO Thames" w:eastAsia="Times New Roman" w:hAnsi="XO Thames" w:cs="Times New Roman"/>
          <w:color w:val="000000"/>
          <w:sz w:val="24"/>
          <w:szCs w:val="24"/>
          <w:lang w:eastAsia="ru-RU"/>
        </w:rPr>
      </w:pPr>
      <w:r w:rsidRPr="00523C00">
        <w:rPr>
          <w:rFonts w:ascii="Times New Roman" w:eastAsia="Times New Roman" w:hAnsi="Times New Roman" w:cs="Times New Roman"/>
          <w:color w:val="170E02"/>
          <w:sz w:val="24"/>
          <w:szCs w:val="24"/>
          <w:highlight w:val="white"/>
          <w:lang w:eastAsia="ru-RU"/>
        </w:rPr>
        <w:t>управлять эмоциями при общении со сверстниками и взрослыми, сохранять хладнокровие, сдержанность, рассудительность;</w:t>
      </w:r>
    </w:p>
    <w:p w:rsidR="00523C00" w:rsidRPr="00523C00" w:rsidRDefault="00523C00" w:rsidP="00EE1978">
      <w:pPr>
        <w:numPr>
          <w:ilvl w:val="0"/>
          <w:numId w:val="16"/>
        </w:numPr>
        <w:spacing w:after="0" w:line="240" w:lineRule="auto"/>
        <w:jc w:val="both"/>
        <w:rPr>
          <w:rFonts w:ascii="XO Thames" w:eastAsia="Times New Roman" w:hAnsi="XO Thames" w:cs="Times New Roman"/>
          <w:color w:val="000000"/>
          <w:sz w:val="24"/>
          <w:szCs w:val="24"/>
          <w:lang w:eastAsia="ru-RU"/>
        </w:rPr>
      </w:pPr>
      <w:r w:rsidRPr="00523C00">
        <w:rPr>
          <w:rFonts w:ascii="Times New Roman" w:eastAsia="Times New Roman" w:hAnsi="Times New Roman" w:cs="Times New Roman"/>
          <w:color w:val="170E02"/>
          <w:sz w:val="24"/>
          <w:szCs w:val="24"/>
          <w:highlight w:val="white"/>
          <w:lang w:eastAsia="ru-RU"/>
        </w:rPr>
        <w:t>технически правильно выполнять двигательные действия из базовых видов спорта, использовать их в игровой и соревновательной деятельности.</w:t>
      </w:r>
    </w:p>
    <w:p w:rsidR="00523C00" w:rsidRPr="00523C00" w:rsidRDefault="00523C00" w:rsidP="00523C00">
      <w:pPr>
        <w:spacing w:after="0" w:line="240" w:lineRule="auto"/>
        <w:jc w:val="both"/>
        <w:rPr>
          <w:rFonts w:ascii="Open Sans" w:eastAsia="Times New Roman" w:hAnsi="Open Sans" w:cs="Times New Roman"/>
          <w:color w:val="181818"/>
          <w:sz w:val="24"/>
          <w:szCs w:val="24"/>
          <w:highlight w:val="white"/>
          <w:lang w:eastAsia="ru-RU"/>
        </w:rPr>
      </w:pPr>
      <w:r w:rsidRPr="00523C00">
        <w:rPr>
          <w:rFonts w:ascii="Times New Roman" w:eastAsia="Times New Roman" w:hAnsi="Times New Roman" w:cs="Times New Roman"/>
          <w:b/>
          <w:color w:val="170E02"/>
          <w:sz w:val="24"/>
          <w:szCs w:val="24"/>
          <w:highlight w:val="white"/>
          <w:lang w:eastAsia="ru-RU"/>
        </w:rPr>
        <w:t>     Предметными результатами</w:t>
      </w:r>
      <w:r w:rsidRPr="00523C00">
        <w:rPr>
          <w:rFonts w:ascii="Times New Roman" w:eastAsia="Times New Roman" w:hAnsi="Times New Roman" w:cs="Times New Roman"/>
          <w:color w:val="170E02"/>
          <w:sz w:val="24"/>
          <w:szCs w:val="24"/>
          <w:highlight w:val="white"/>
          <w:lang w:eastAsia="ru-RU"/>
        </w:rPr>
        <w:t xml:space="preserve"> освоения учащимися содержания программы по курсу «Движение это </w:t>
      </w:r>
      <w:proofErr w:type="gramStart"/>
      <w:r w:rsidRPr="00523C00">
        <w:rPr>
          <w:rFonts w:ascii="Times New Roman" w:eastAsia="Times New Roman" w:hAnsi="Times New Roman" w:cs="Times New Roman"/>
          <w:color w:val="170E02"/>
          <w:sz w:val="24"/>
          <w:szCs w:val="24"/>
          <w:highlight w:val="white"/>
          <w:lang w:eastAsia="ru-RU"/>
        </w:rPr>
        <w:t>жизнь»  являются</w:t>
      </w:r>
      <w:proofErr w:type="gramEnd"/>
      <w:r w:rsidRPr="00523C00">
        <w:rPr>
          <w:rFonts w:ascii="Times New Roman" w:eastAsia="Times New Roman" w:hAnsi="Times New Roman" w:cs="Times New Roman"/>
          <w:color w:val="170E02"/>
          <w:sz w:val="24"/>
          <w:szCs w:val="24"/>
          <w:highlight w:val="white"/>
          <w:lang w:eastAsia="ru-RU"/>
        </w:rPr>
        <w:t xml:space="preserve"> следующие умения:</w:t>
      </w:r>
    </w:p>
    <w:p w:rsidR="00523C00" w:rsidRPr="00523C00" w:rsidRDefault="00523C00" w:rsidP="00EE1978">
      <w:pPr>
        <w:numPr>
          <w:ilvl w:val="0"/>
          <w:numId w:val="17"/>
        </w:numPr>
        <w:spacing w:after="0" w:line="240" w:lineRule="auto"/>
        <w:jc w:val="both"/>
        <w:rPr>
          <w:rFonts w:ascii="XO Thames" w:eastAsia="Times New Roman" w:hAnsi="XO Thames" w:cs="Times New Roman"/>
          <w:color w:val="000000"/>
          <w:sz w:val="24"/>
          <w:szCs w:val="24"/>
          <w:lang w:eastAsia="ru-RU"/>
        </w:rPr>
      </w:pPr>
      <w:r w:rsidRPr="00523C00">
        <w:rPr>
          <w:rFonts w:ascii="Times New Roman" w:eastAsia="Times New Roman" w:hAnsi="Times New Roman" w:cs="Times New Roman"/>
          <w:color w:val="170E02"/>
          <w:sz w:val="24"/>
          <w:szCs w:val="24"/>
          <w:highlight w:val="white"/>
          <w:lang w:eastAsia="ru-RU"/>
        </w:rPr>
        <w:t>представлять игры как средство укрепления здоровья, физического развития и физической подготовки человека;</w:t>
      </w:r>
    </w:p>
    <w:p w:rsidR="00523C00" w:rsidRPr="00523C00" w:rsidRDefault="00523C00" w:rsidP="00EE1978">
      <w:pPr>
        <w:numPr>
          <w:ilvl w:val="0"/>
          <w:numId w:val="17"/>
        </w:numPr>
        <w:spacing w:after="0" w:line="240" w:lineRule="auto"/>
        <w:jc w:val="both"/>
        <w:rPr>
          <w:rFonts w:ascii="XO Thames" w:eastAsia="Times New Roman" w:hAnsi="XO Thames" w:cs="Times New Roman"/>
          <w:color w:val="000000"/>
          <w:sz w:val="24"/>
          <w:szCs w:val="24"/>
          <w:lang w:eastAsia="ru-RU"/>
        </w:rPr>
      </w:pPr>
      <w:r w:rsidRPr="00523C00">
        <w:rPr>
          <w:rFonts w:ascii="Times New Roman" w:eastAsia="Times New Roman" w:hAnsi="Times New Roman" w:cs="Times New Roman"/>
          <w:color w:val="170E02"/>
          <w:sz w:val="24"/>
          <w:szCs w:val="24"/>
          <w:highlight w:val="white"/>
          <w:lang w:eastAsia="ru-RU"/>
        </w:rPr>
        <w:t>оказывать посильную помощь и моральную поддержку сверстникам при выполнении учебных заданий, доброжелательно и уважительно объяснять ошибки и способы их устранения;</w:t>
      </w:r>
    </w:p>
    <w:p w:rsidR="00523C00" w:rsidRPr="00523C00" w:rsidRDefault="00523C00" w:rsidP="00EE1978">
      <w:pPr>
        <w:numPr>
          <w:ilvl w:val="0"/>
          <w:numId w:val="17"/>
        </w:numPr>
        <w:spacing w:after="0" w:line="240" w:lineRule="auto"/>
        <w:jc w:val="both"/>
        <w:rPr>
          <w:rFonts w:ascii="XO Thames" w:eastAsia="Times New Roman" w:hAnsi="XO Thames" w:cs="Times New Roman"/>
          <w:color w:val="000000"/>
          <w:sz w:val="24"/>
          <w:szCs w:val="24"/>
          <w:lang w:eastAsia="ru-RU"/>
        </w:rPr>
      </w:pPr>
      <w:r w:rsidRPr="00523C00">
        <w:rPr>
          <w:rFonts w:ascii="Times New Roman" w:eastAsia="Times New Roman" w:hAnsi="Times New Roman" w:cs="Times New Roman"/>
          <w:color w:val="170E02"/>
          <w:sz w:val="24"/>
          <w:szCs w:val="24"/>
          <w:highlight w:val="white"/>
          <w:lang w:eastAsia="ru-RU"/>
        </w:rPr>
        <w:t>организовывать и проводить со сверстниками подвижные игры и элементы соревнований, осуществлять их объективное судейство;</w:t>
      </w:r>
    </w:p>
    <w:p w:rsidR="00523C00" w:rsidRPr="00523C00" w:rsidRDefault="00523C00" w:rsidP="00EE1978">
      <w:pPr>
        <w:numPr>
          <w:ilvl w:val="0"/>
          <w:numId w:val="17"/>
        </w:numPr>
        <w:spacing w:after="0" w:line="240" w:lineRule="auto"/>
        <w:jc w:val="both"/>
        <w:rPr>
          <w:rFonts w:ascii="XO Thames" w:eastAsia="Times New Roman" w:hAnsi="XO Thames" w:cs="Times New Roman"/>
          <w:color w:val="000000"/>
          <w:sz w:val="24"/>
          <w:szCs w:val="24"/>
          <w:lang w:eastAsia="ru-RU"/>
        </w:rPr>
      </w:pPr>
      <w:r w:rsidRPr="00523C00">
        <w:rPr>
          <w:rFonts w:ascii="Times New Roman" w:eastAsia="Times New Roman" w:hAnsi="Times New Roman" w:cs="Times New Roman"/>
          <w:color w:val="170E02"/>
          <w:sz w:val="24"/>
          <w:szCs w:val="24"/>
          <w:highlight w:val="white"/>
          <w:lang w:eastAsia="ru-RU"/>
        </w:rPr>
        <w:t>бережно обращаться с инвентарём и оборудованием, соблюдать требования техники безопасности к местам проведения;</w:t>
      </w:r>
    </w:p>
    <w:p w:rsidR="003C57BB" w:rsidRPr="00F574FA" w:rsidRDefault="003C57BB" w:rsidP="00456332">
      <w:pPr>
        <w:pStyle w:val="a5"/>
        <w:ind w:right="103"/>
        <w:jc w:val="both"/>
        <w:rPr>
          <w:color w:val="FF0000"/>
        </w:rPr>
      </w:pPr>
    </w:p>
    <w:p w:rsidR="00F574FA" w:rsidRPr="00F574FA" w:rsidRDefault="00F574FA" w:rsidP="00026A7B">
      <w:pPr>
        <w:jc w:val="both"/>
        <w:rPr>
          <w:rFonts w:ascii="Open Sans" w:hAnsi="Open Sans"/>
          <w:color w:val="181818"/>
          <w:sz w:val="21"/>
          <w:highlight w:val="white"/>
        </w:rPr>
      </w:pPr>
      <w:r w:rsidRPr="00F574FA">
        <w:rPr>
          <w:rFonts w:ascii="Times New Roman" w:hAnsi="Times New Roman"/>
          <w:b/>
          <w:highlight w:val="white"/>
        </w:rPr>
        <w:t>Содержание программы:</w:t>
      </w:r>
    </w:p>
    <w:p w:rsidR="00F574FA" w:rsidRDefault="00F574FA" w:rsidP="00026A7B">
      <w:pPr>
        <w:spacing w:after="0" w:line="240" w:lineRule="auto"/>
        <w:jc w:val="both"/>
        <w:rPr>
          <w:rFonts w:ascii="Open Sans" w:hAnsi="Open Sans"/>
          <w:color w:val="181818"/>
          <w:sz w:val="21"/>
          <w:highlight w:val="white"/>
        </w:rPr>
      </w:pPr>
      <w:r>
        <w:rPr>
          <w:rFonts w:ascii="Times New Roman" w:hAnsi="Times New Roman"/>
          <w:b/>
          <w:highlight w:val="white"/>
        </w:rPr>
        <w:t xml:space="preserve">1.Футбол – </w:t>
      </w:r>
      <w:r w:rsidRPr="00595ACF">
        <w:rPr>
          <w:rFonts w:ascii="Times New Roman" w:hAnsi="Times New Roman"/>
          <w:b/>
          <w:highlight w:val="white"/>
        </w:rPr>
        <w:t xml:space="preserve">5 </w:t>
      </w:r>
      <w:r>
        <w:rPr>
          <w:rFonts w:ascii="Times New Roman" w:hAnsi="Times New Roman"/>
          <w:b/>
          <w:highlight w:val="white"/>
        </w:rPr>
        <w:t>часов.</w:t>
      </w:r>
    </w:p>
    <w:p w:rsidR="00F574FA" w:rsidRDefault="00F574FA" w:rsidP="00026A7B">
      <w:pPr>
        <w:spacing w:after="0" w:line="240" w:lineRule="auto"/>
        <w:jc w:val="both"/>
        <w:rPr>
          <w:rFonts w:ascii="Open Sans" w:hAnsi="Open Sans"/>
          <w:color w:val="181818"/>
          <w:sz w:val="21"/>
          <w:highlight w:val="white"/>
        </w:rPr>
      </w:pPr>
      <w:r>
        <w:rPr>
          <w:rFonts w:ascii="Times New Roman" w:hAnsi="Times New Roman"/>
          <w:highlight w:val="white"/>
        </w:rPr>
        <w:t>Техника передвижения. Удары по мячу головой, ногой.</w:t>
      </w:r>
    </w:p>
    <w:p w:rsidR="00F574FA" w:rsidRDefault="00F574FA" w:rsidP="00026A7B">
      <w:pPr>
        <w:spacing w:after="0" w:line="240" w:lineRule="auto"/>
        <w:jc w:val="both"/>
        <w:rPr>
          <w:rFonts w:ascii="Open Sans" w:hAnsi="Open Sans"/>
          <w:color w:val="181818"/>
          <w:sz w:val="21"/>
          <w:highlight w:val="white"/>
        </w:rPr>
      </w:pPr>
      <w:r>
        <w:rPr>
          <w:rFonts w:ascii="Times New Roman" w:hAnsi="Times New Roman"/>
          <w:highlight w:val="white"/>
        </w:rPr>
        <w:t>Остановка мяча. Ведение мяча. Обманные движения.</w:t>
      </w:r>
    </w:p>
    <w:p w:rsidR="00F574FA" w:rsidRDefault="00F574FA" w:rsidP="00026A7B">
      <w:pPr>
        <w:spacing w:after="0" w:line="240" w:lineRule="auto"/>
        <w:jc w:val="both"/>
        <w:rPr>
          <w:rFonts w:ascii="Open Sans" w:hAnsi="Open Sans"/>
          <w:color w:val="181818"/>
          <w:sz w:val="21"/>
          <w:highlight w:val="white"/>
        </w:rPr>
      </w:pPr>
      <w:r>
        <w:rPr>
          <w:rFonts w:ascii="Times New Roman" w:hAnsi="Times New Roman"/>
          <w:highlight w:val="white"/>
        </w:rPr>
        <w:t>Отбор мяча. Вбрасывание мяча из-за боковой линии. Техника игры вратаря.</w:t>
      </w:r>
    </w:p>
    <w:p w:rsidR="00F574FA" w:rsidRDefault="00F574FA" w:rsidP="00026A7B">
      <w:pPr>
        <w:spacing w:after="0" w:line="240" w:lineRule="auto"/>
        <w:jc w:val="both"/>
        <w:rPr>
          <w:rFonts w:ascii="Open Sans" w:hAnsi="Open Sans"/>
          <w:color w:val="181818"/>
          <w:sz w:val="21"/>
          <w:highlight w:val="white"/>
        </w:rPr>
      </w:pPr>
      <w:r>
        <w:rPr>
          <w:rFonts w:ascii="Times New Roman" w:hAnsi="Times New Roman"/>
          <w:highlight w:val="white"/>
        </w:rPr>
        <w:t>Тактика игры в футбол. Тактика нападения. Индивидуальные действия без мяча, с мячом.</w:t>
      </w:r>
    </w:p>
    <w:p w:rsidR="00F574FA" w:rsidRDefault="00F574FA" w:rsidP="00026A7B">
      <w:pPr>
        <w:spacing w:after="0" w:line="240" w:lineRule="auto"/>
        <w:jc w:val="both"/>
        <w:rPr>
          <w:rFonts w:ascii="Open Sans" w:hAnsi="Open Sans"/>
          <w:color w:val="181818"/>
          <w:sz w:val="21"/>
          <w:highlight w:val="white"/>
        </w:rPr>
      </w:pPr>
      <w:r>
        <w:rPr>
          <w:rFonts w:ascii="Times New Roman" w:hAnsi="Times New Roman"/>
          <w:highlight w:val="white"/>
        </w:rPr>
        <w:t>Тактика защиты. Индивидуальные действия. Групповые действия. Тактика вратаря.</w:t>
      </w:r>
    </w:p>
    <w:p w:rsidR="00F574FA" w:rsidRDefault="00F574FA" w:rsidP="00026A7B">
      <w:pPr>
        <w:spacing w:after="0" w:line="240" w:lineRule="auto"/>
        <w:jc w:val="both"/>
        <w:rPr>
          <w:rFonts w:ascii="Open Sans" w:hAnsi="Open Sans"/>
          <w:color w:val="181818"/>
          <w:sz w:val="21"/>
          <w:highlight w:val="white"/>
        </w:rPr>
      </w:pPr>
      <w:r>
        <w:rPr>
          <w:rFonts w:ascii="Times New Roman" w:hAnsi="Times New Roman"/>
          <w:b/>
          <w:highlight w:val="white"/>
        </w:rPr>
        <w:t>2.Гандбол – 6 часов.</w:t>
      </w:r>
    </w:p>
    <w:p w:rsidR="00F574FA" w:rsidRDefault="00F574FA" w:rsidP="00026A7B">
      <w:pPr>
        <w:spacing w:after="0" w:line="240" w:lineRule="auto"/>
        <w:jc w:val="both"/>
        <w:rPr>
          <w:rFonts w:ascii="Open Sans" w:hAnsi="Open Sans"/>
          <w:color w:val="181818"/>
          <w:sz w:val="21"/>
          <w:highlight w:val="white"/>
        </w:rPr>
      </w:pPr>
      <w:proofErr w:type="gramStart"/>
      <w:r>
        <w:rPr>
          <w:rFonts w:ascii="Times New Roman" w:hAnsi="Times New Roman"/>
          <w:highlight w:val="white"/>
        </w:rPr>
        <w:lastRenderedPageBreak/>
        <w:t>Ручной  мяч</w:t>
      </w:r>
      <w:proofErr w:type="gramEnd"/>
      <w:r>
        <w:rPr>
          <w:rFonts w:ascii="Times New Roman" w:hAnsi="Times New Roman"/>
          <w:highlight w:val="white"/>
        </w:rPr>
        <w:t xml:space="preserve">. </w:t>
      </w:r>
      <w:proofErr w:type="gramStart"/>
      <w:r>
        <w:rPr>
          <w:rFonts w:ascii="Times New Roman" w:hAnsi="Times New Roman"/>
          <w:highlight w:val="white"/>
        </w:rPr>
        <w:t>Основные  правила</w:t>
      </w:r>
      <w:proofErr w:type="gramEnd"/>
      <w:r>
        <w:rPr>
          <w:rFonts w:ascii="Times New Roman" w:hAnsi="Times New Roman"/>
          <w:highlight w:val="white"/>
        </w:rPr>
        <w:t xml:space="preserve">  игры.</w:t>
      </w:r>
    </w:p>
    <w:p w:rsidR="00F574FA" w:rsidRDefault="00F574FA" w:rsidP="00026A7B">
      <w:pPr>
        <w:spacing w:after="0" w:line="240" w:lineRule="auto"/>
        <w:jc w:val="both"/>
        <w:rPr>
          <w:rFonts w:ascii="Open Sans" w:hAnsi="Open Sans"/>
          <w:color w:val="181818"/>
          <w:sz w:val="21"/>
          <w:highlight w:val="white"/>
        </w:rPr>
      </w:pPr>
      <w:proofErr w:type="gramStart"/>
      <w:r>
        <w:rPr>
          <w:rFonts w:ascii="Times New Roman" w:hAnsi="Times New Roman"/>
          <w:highlight w:val="white"/>
        </w:rPr>
        <w:t>Спортивная  одежда</w:t>
      </w:r>
      <w:proofErr w:type="gramEnd"/>
      <w:r>
        <w:rPr>
          <w:rFonts w:ascii="Times New Roman" w:hAnsi="Times New Roman"/>
          <w:highlight w:val="white"/>
        </w:rPr>
        <w:t xml:space="preserve">  и  обувь. </w:t>
      </w:r>
      <w:proofErr w:type="gramStart"/>
      <w:r>
        <w:rPr>
          <w:rFonts w:ascii="Times New Roman" w:hAnsi="Times New Roman"/>
          <w:highlight w:val="white"/>
        </w:rPr>
        <w:t>Техника  игры</w:t>
      </w:r>
      <w:proofErr w:type="gramEnd"/>
      <w:r>
        <w:rPr>
          <w:rFonts w:ascii="Times New Roman" w:hAnsi="Times New Roman"/>
          <w:highlight w:val="white"/>
        </w:rPr>
        <w:t xml:space="preserve">  в нападении  и  защите.</w:t>
      </w:r>
    </w:p>
    <w:p w:rsidR="00F574FA" w:rsidRDefault="00F574FA" w:rsidP="00026A7B">
      <w:pPr>
        <w:spacing w:after="0" w:line="240" w:lineRule="auto"/>
        <w:jc w:val="both"/>
        <w:rPr>
          <w:rFonts w:ascii="Open Sans" w:hAnsi="Open Sans"/>
          <w:color w:val="181818"/>
          <w:sz w:val="21"/>
          <w:highlight w:val="white"/>
        </w:rPr>
      </w:pPr>
      <w:proofErr w:type="gramStart"/>
      <w:r>
        <w:rPr>
          <w:rFonts w:ascii="Times New Roman" w:hAnsi="Times New Roman"/>
          <w:highlight w:val="white"/>
        </w:rPr>
        <w:t>Сто</w:t>
      </w:r>
      <w:r w:rsidR="00555A3D">
        <w:rPr>
          <w:rFonts w:ascii="Times New Roman" w:hAnsi="Times New Roman"/>
          <w:highlight w:val="white"/>
        </w:rPr>
        <w:t>йки  и</w:t>
      </w:r>
      <w:proofErr w:type="gramEnd"/>
      <w:r w:rsidR="00555A3D">
        <w:rPr>
          <w:rFonts w:ascii="Times New Roman" w:hAnsi="Times New Roman"/>
          <w:highlight w:val="white"/>
        </w:rPr>
        <w:t xml:space="preserve">  перемещения, остановки. </w:t>
      </w:r>
      <w:r>
        <w:rPr>
          <w:rFonts w:ascii="Times New Roman" w:hAnsi="Times New Roman"/>
          <w:highlight w:val="white"/>
        </w:rPr>
        <w:t xml:space="preserve">Ловля </w:t>
      </w:r>
      <w:proofErr w:type="gramStart"/>
      <w:r>
        <w:rPr>
          <w:rFonts w:ascii="Times New Roman" w:hAnsi="Times New Roman"/>
          <w:highlight w:val="white"/>
        </w:rPr>
        <w:t>и  передача</w:t>
      </w:r>
      <w:proofErr w:type="gramEnd"/>
      <w:r>
        <w:rPr>
          <w:rFonts w:ascii="Times New Roman" w:hAnsi="Times New Roman"/>
          <w:highlight w:val="white"/>
        </w:rPr>
        <w:t xml:space="preserve">  мяча  двумя  руками  на  месте  и  в  движении.</w:t>
      </w:r>
    </w:p>
    <w:p w:rsidR="00F574FA" w:rsidRDefault="00F574FA" w:rsidP="00026A7B">
      <w:pPr>
        <w:spacing w:after="0" w:line="240" w:lineRule="auto"/>
        <w:jc w:val="both"/>
        <w:rPr>
          <w:rFonts w:ascii="Open Sans" w:hAnsi="Open Sans"/>
          <w:color w:val="181818"/>
          <w:sz w:val="21"/>
          <w:highlight w:val="white"/>
        </w:rPr>
      </w:pPr>
      <w:proofErr w:type="gramStart"/>
      <w:r>
        <w:rPr>
          <w:rFonts w:ascii="Times New Roman" w:hAnsi="Times New Roman"/>
          <w:highlight w:val="white"/>
        </w:rPr>
        <w:t>Ведение  мяча</w:t>
      </w:r>
      <w:proofErr w:type="gramEnd"/>
      <w:r>
        <w:rPr>
          <w:rFonts w:ascii="Times New Roman" w:hAnsi="Times New Roman"/>
          <w:highlight w:val="white"/>
        </w:rPr>
        <w:t xml:space="preserve">  и  бросок. </w:t>
      </w:r>
      <w:proofErr w:type="gramStart"/>
      <w:r>
        <w:rPr>
          <w:rFonts w:ascii="Times New Roman" w:hAnsi="Times New Roman"/>
          <w:highlight w:val="white"/>
        </w:rPr>
        <w:t>Отбор  и</w:t>
      </w:r>
      <w:proofErr w:type="gramEnd"/>
      <w:r>
        <w:rPr>
          <w:rFonts w:ascii="Times New Roman" w:hAnsi="Times New Roman"/>
          <w:highlight w:val="white"/>
        </w:rPr>
        <w:t xml:space="preserve">  выбивание мяча. </w:t>
      </w:r>
      <w:proofErr w:type="gramStart"/>
      <w:r>
        <w:rPr>
          <w:rFonts w:ascii="Times New Roman" w:hAnsi="Times New Roman"/>
          <w:highlight w:val="white"/>
        </w:rPr>
        <w:t>Блокирование  броска</w:t>
      </w:r>
      <w:proofErr w:type="gramEnd"/>
      <w:r>
        <w:rPr>
          <w:rFonts w:ascii="Times New Roman" w:hAnsi="Times New Roman"/>
          <w:highlight w:val="white"/>
        </w:rPr>
        <w:t>.</w:t>
      </w:r>
    </w:p>
    <w:p w:rsidR="00F574FA" w:rsidRDefault="00F574FA" w:rsidP="00026A7B">
      <w:pPr>
        <w:spacing w:after="0" w:line="240" w:lineRule="auto"/>
        <w:jc w:val="both"/>
        <w:rPr>
          <w:rFonts w:ascii="Open Sans" w:hAnsi="Open Sans"/>
          <w:color w:val="181818"/>
          <w:sz w:val="21"/>
          <w:highlight w:val="white"/>
        </w:rPr>
      </w:pPr>
      <w:proofErr w:type="gramStart"/>
      <w:r>
        <w:rPr>
          <w:rFonts w:ascii="Times New Roman" w:hAnsi="Times New Roman"/>
          <w:highlight w:val="white"/>
        </w:rPr>
        <w:t>Игра  вратаря</w:t>
      </w:r>
      <w:proofErr w:type="gramEnd"/>
      <w:r>
        <w:rPr>
          <w:rFonts w:ascii="Times New Roman" w:hAnsi="Times New Roman"/>
          <w:highlight w:val="white"/>
        </w:rPr>
        <w:t>. Подготовка к соревнованиям. Соревнования.</w:t>
      </w:r>
    </w:p>
    <w:p w:rsidR="00F574FA" w:rsidRDefault="00F574FA" w:rsidP="00026A7B">
      <w:pPr>
        <w:spacing w:after="0" w:line="240" w:lineRule="auto"/>
        <w:jc w:val="both"/>
        <w:rPr>
          <w:rFonts w:ascii="Open Sans" w:hAnsi="Open Sans"/>
          <w:color w:val="181818"/>
          <w:sz w:val="21"/>
          <w:highlight w:val="white"/>
        </w:rPr>
      </w:pPr>
      <w:r>
        <w:rPr>
          <w:rFonts w:ascii="Times New Roman" w:hAnsi="Times New Roman"/>
          <w:b/>
          <w:highlight w:val="white"/>
        </w:rPr>
        <w:t>3. Волейбол – 6 часов.</w:t>
      </w:r>
    </w:p>
    <w:p w:rsidR="00F574FA" w:rsidRDefault="00F574FA" w:rsidP="00026A7B">
      <w:pPr>
        <w:spacing w:after="0" w:line="240" w:lineRule="auto"/>
        <w:jc w:val="both"/>
        <w:rPr>
          <w:rFonts w:ascii="Open Sans" w:hAnsi="Open Sans"/>
          <w:color w:val="181818"/>
          <w:sz w:val="21"/>
          <w:highlight w:val="white"/>
        </w:rPr>
      </w:pPr>
      <w:r>
        <w:rPr>
          <w:rFonts w:ascii="Times New Roman" w:hAnsi="Times New Roman"/>
          <w:highlight w:val="white"/>
        </w:rPr>
        <w:t>Техника нападения. Действия без мяча. Перемещения и стойки.</w:t>
      </w:r>
    </w:p>
    <w:p w:rsidR="00F574FA" w:rsidRDefault="00F574FA" w:rsidP="00026A7B">
      <w:pPr>
        <w:spacing w:after="0" w:line="240" w:lineRule="auto"/>
        <w:jc w:val="both"/>
        <w:rPr>
          <w:rFonts w:ascii="Open Sans" w:hAnsi="Open Sans"/>
          <w:color w:val="181818"/>
          <w:sz w:val="21"/>
          <w:highlight w:val="white"/>
        </w:rPr>
      </w:pPr>
      <w:r>
        <w:rPr>
          <w:rFonts w:ascii="Times New Roman" w:hAnsi="Times New Roman"/>
          <w:highlight w:val="white"/>
        </w:rPr>
        <w:t>Действия с мячом. Передача мяча двумя руками. Передача на точность. Встречная передача.</w:t>
      </w:r>
    </w:p>
    <w:p w:rsidR="00F574FA" w:rsidRDefault="00F574FA" w:rsidP="00026A7B">
      <w:pPr>
        <w:spacing w:after="0" w:line="240" w:lineRule="auto"/>
        <w:jc w:val="both"/>
        <w:rPr>
          <w:rFonts w:ascii="Open Sans" w:hAnsi="Open Sans"/>
          <w:color w:val="181818"/>
          <w:sz w:val="21"/>
          <w:highlight w:val="white"/>
        </w:rPr>
      </w:pPr>
      <w:r>
        <w:rPr>
          <w:rFonts w:ascii="Times New Roman" w:hAnsi="Times New Roman"/>
          <w:highlight w:val="white"/>
        </w:rPr>
        <w:t>Подача мяча: нижняя прямая, нижняя боковая, подача сверху.</w:t>
      </w:r>
    </w:p>
    <w:p w:rsidR="00F574FA" w:rsidRDefault="00F574FA" w:rsidP="00026A7B">
      <w:pPr>
        <w:spacing w:after="0" w:line="240" w:lineRule="auto"/>
        <w:jc w:val="both"/>
        <w:rPr>
          <w:rFonts w:ascii="Open Sans" w:hAnsi="Open Sans"/>
          <w:color w:val="181818"/>
          <w:sz w:val="21"/>
          <w:highlight w:val="white"/>
        </w:rPr>
      </w:pPr>
      <w:r>
        <w:rPr>
          <w:rFonts w:ascii="Times New Roman" w:hAnsi="Times New Roman"/>
          <w:highlight w:val="white"/>
        </w:rPr>
        <w:t>Техника защиты. Прием мяча: сверху двумя руками, снизу двумя руками. Блокирование.</w:t>
      </w:r>
    </w:p>
    <w:p w:rsidR="00F574FA" w:rsidRDefault="00F574FA" w:rsidP="00026A7B">
      <w:pPr>
        <w:spacing w:after="0" w:line="240" w:lineRule="auto"/>
        <w:jc w:val="both"/>
        <w:rPr>
          <w:rFonts w:ascii="Open Sans" w:hAnsi="Open Sans"/>
          <w:color w:val="181818"/>
          <w:sz w:val="21"/>
          <w:highlight w:val="white"/>
        </w:rPr>
      </w:pPr>
      <w:r>
        <w:rPr>
          <w:rFonts w:ascii="Times New Roman" w:hAnsi="Times New Roman"/>
          <w:highlight w:val="white"/>
        </w:rPr>
        <w:t>Командные действия. Прием подач. Расположение игроков при приеме.</w:t>
      </w:r>
    </w:p>
    <w:p w:rsidR="00F574FA" w:rsidRDefault="00F574FA" w:rsidP="00026A7B">
      <w:pPr>
        <w:spacing w:after="0" w:line="240" w:lineRule="auto"/>
        <w:jc w:val="both"/>
        <w:rPr>
          <w:rFonts w:ascii="Open Sans" w:hAnsi="Open Sans"/>
          <w:color w:val="181818"/>
          <w:sz w:val="21"/>
          <w:highlight w:val="white"/>
        </w:rPr>
      </w:pPr>
      <w:r>
        <w:rPr>
          <w:rFonts w:ascii="Times New Roman" w:hAnsi="Times New Roman"/>
          <w:highlight w:val="white"/>
        </w:rPr>
        <w:t>Контрольные игры и соревнования.</w:t>
      </w:r>
    </w:p>
    <w:p w:rsidR="00F574FA" w:rsidRDefault="00F574FA" w:rsidP="00026A7B">
      <w:pPr>
        <w:spacing w:after="0" w:line="240" w:lineRule="auto"/>
        <w:jc w:val="both"/>
        <w:rPr>
          <w:rFonts w:ascii="Open Sans" w:hAnsi="Open Sans"/>
          <w:color w:val="181818"/>
          <w:sz w:val="21"/>
          <w:highlight w:val="white"/>
        </w:rPr>
      </w:pPr>
      <w:r>
        <w:rPr>
          <w:rFonts w:ascii="Times New Roman" w:hAnsi="Times New Roman"/>
          <w:b/>
          <w:highlight w:val="white"/>
        </w:rPr>
        <w:t>4.Настольный теннис – 5 часов.</w:t>
      </w:r>
    </w:p>
    <w:p w:rsidR="00F574FA" w:rsidRDefault="00F574FA" w:rsidP="00026A7B">
      <w:pPr>
        <w:spacing w:after="0" w:line="240" w:lineRule="auto"/>
        <w:jc w:val="both"/>
        <w:rPr>
          <w:rFonts w:ascii="Open Sans" w:hAnsi="Open Sans"/>
          <w:color w:val="181818"/>
          <w:sz w:val="21"/>
          <w:highlight w:val="white"/>
        </w:rPr>
      </w:pPr>
      <w:r>
        <w:rPr>
          <w:rFonts w:ascii="Times New Roman" w:hAnsi="Times New Roman"/>
          <w:highlight w:val="white"/>
        </w:rPr>
        <w:t>Основы техники и тактики игры. Правильная хватка ракетки, способы игры.</w:t>
      </w:r>
    </w:p>
    <w:p w:rsidR="00F574FA" w:rsidRDefault="00F574FA" w:rsidP="00026A7B">
      <w:pPr>
        <w:spacing w:after="0" w:line="240" w:lineRule="auto"/>
        <w:jc w:val="both"/>
        <w:rPr>
          <w:rFonts w:ascii="Open Sans" w:hAnsi="Open Sans"/>
          <w:color w:val="181818"/>
          <w:sz w:val="21"/>
          <w:highlight w:val="white"/>
        </w:rPr>
      </w:pPr>
      <w:r>
        <w:rPr>
          <w:rFonts w:ascii="Times New Roman" w:hAnsi="Times New Roman"/>
          <w:highlight w:val="white"/>
        </w:rPr>
        <w:t>Техника перемещений.</w:t>
      </w:r>
    </w:p>
    <w:p w:rsidR="00F574FA" w:rsidRDefault="00F574FA" w:rsidP="00026A7B">
      <w:pPr>
        <w:spacing w:after="0" w:line="240" w:lineRule="auto"/>
        <w:jc w:val="both"/>
        <w:rPr>
          <w:rFonts w:ascii="Open Sans" w:hAnsi="Open Sans"/>
          <w:color w:val="181818"/>
          <w:sz w:val="21"/>
          <w:highlight w:val="white"/>
        </w:rPr>
      </w:pPr>
      <w:r>
        <w:rPr>
          <w:rFonts w:ascii="Times New Roman" w:hAnsi="Times New Roman"/>
          <w:highlight w:val="white"/>
        </w:rPr>
        <w:t>Тренировка упражнений с мячом и ракеткой. Изучение подач.</w:t>
      </w:r>
    </w:p>
    <w:p w:rsidR="00F574FA" w:rsidRDefault="00F574FA" w:rsidP="00026A7B">
      <w:pPr>
        <w:spacing w:after="0" w:line="240" w:lineRule="auto"/>
        <w:jc w:val="both"/>
        <w:rPr>
          <w:rFonts w:ascii="Open Sans" w:hAnsi="Open Sans"/>
          <w:color w:val="181818"/>
          <w:sz w:val="21"/>
          <w:highlight w:val="white"/>
        </w:rPr>
      </w:pPr>
      <w:r>
        <w:rPr>
          <w:rFonts w:ascii="Times New Roman" w:hAnsi="Times New Roman"/>
          <w:highlight w:val="white"/>
        </w:rPr>
        <w:t>Тренировка ударов «накат» справа и слева. Сочетание ударов.</w:t>
      </w:r>
    </w:p>
    <w:p w:rsidR="00F574FA" w:rsidRDefault="00F574FA" w:rsidP="00026A7B">
      <w:pPr>
        <w:spacing w:after="0" w:line="240" w:lineRule="auto"/>
        <w:jc w:val="both"/>
        <w:rPr>
          <w:rFonts w:ascii="Open Sans" w:hAnsi="Open Sans"/>
          <w:color w:val="181818"/>
          <w:sz w:val="21"/>
          <w:highlight w:val="white"/>
        </w:rPr>
      </w:pPr>
      <w:r>
        <w:rPr>
          <w:rFonts w:ascii="Times New Roman" w:hAnsi="Times New Roman"/>
          <w:highlight w:val="white"/>
        </w:rPr>
        <w:t xml:space="preserve">Свободная игра. </w:t>
      </w:r>
      <w:proofErr w:type="gramStart"/>
      <w:r>
        <w:rPr>
          <w:rFonts w:ascii="Times New Roman" w:hAnsi="Times New Roman"/>
          <w:highlight w:val="white"/>
        </w:rPr>
        <w:t>Игра  на</w:t>
      </w:r>
      <w:proofErr w:type="gramEnd"/>
      <w:r>
        <w:rPr>
          <w:rFonts w:ascii="Times New Roman" w:hAnsi="Times New Roman"/>
          <w:highlight w:val="white"/>
        </w:rPr>
        <w:t xml:space="preserve"> счет. Соревнования.</w:t>
      </w:r>
    </w:p>
    <w:p w:rsidR="00F574FA" w:rsidRDefault="00F574FA" w:rsidP="00026A7B">
      <w:pPr>
        <w:spacing w:after="0" w:line="240" w:lineRule="auto"/>
        <w:jc w:val="both"/>
        <w:rPr>
          <w:rFonts w:ascii="Open Sans" w:hAnsi="Open Sans"/>
          <w:color w:val="181818"/>
          <w:sz w:val="21"/>
          <w:highlight w:val="white"/>
        </w:rPr>
      </w:pPr>
      <w:r>
        <w:rPr>
          <w:rFonts w:ascii="Times New Roman" w:hAnsi="Times New Roman"/>
          <w:b/>
          <w:highlight w:val="white"/>
        </w:rPr>
        <w:t>5. Бадминтон – 6 часов.</w:t>
      </w:r>
    </w:p>
    <w:p w:rsidR="00F574FA" w:rsidRDefault="00F574FA" w:rsidP="00026A7B">
      <w:pPr>
        <w:spacing w:after="0" w:line="240" w:lineRule="auto"/>
        <w:jc w:val="both"/>
        <w:rPr>
          <w:rFonts w:ascii="Open Sans" w:hAnsi="Open Sans"/>
          <w:color w:val="181818"/>
          <w:sz w:val="21"/>
          <w:highlight w:val="white"/>
        </w:rPr>
      </w:pPr>
      <w:r>
        <w:rPr>
          <w:rFonts w:ascii="Times New Roman" w:hAnsi="Times New Roman"/>
          <w:highlight w:val="white"/>
        </w:rPr>
        <w:t>Основы техники и тактики. Способы держания ракетки.</w:t>
      </w:r>
    </w:p>
    <w:p w:rsidR="00F574FA" w:rsidRDefault="00F574FA" w:rsidP="00026A7B">
      <w:pPr>
        <w:spacing w:after="0" w:line="240" w:lineRule="auto"/>
        <w:jc w:val="both"/>
        <w:rPr>
          <w:rFonts w:ascii="Open Sans" w:hAnsi="Open Sans"/>
          <w:color w:val="181818"/>
          <w:sz w:val="21"/>
          <w:highlight w:val="white"/>
        </w:rPr>
      </w:pPr>
      <w:r>
        <w:rPr>
          <w:rFonts w:ascii="Times New Roman" w:hAnsi="Times New Roman"/>
          <w:highlight w:val="white"/>
        </w:rPr>
        <w:t>Игровые стойки в бадминтоне. Передвижения по площадки.</w:t>
      </w:r>
    </w:p>
    <w:p w:rsidR="00F574FA" w:rsidRDefault="00F574FA" w:rsidP="00026A7B">
      <w:pPr>
        <w:spacing w:after="0" w:line="240" w:lineRule="auto"/>
        <w:jc w:val="both"/>
        <w:rPr>
          <w:rFonts w:ascii="Open Sans" w:hAnsi="Open Sans"/>
          <w:color w:val="181818"/>
          <w:sz w:val="21"/>
          <w:highlight w:val="white"/>
        </w:rPr>
      </w:pPr>
      <w:r>
        <w:rPr>
          <w:rFonts w:ascii="Times New Roman" w:hAnsi="Times New Roman"/>
          <w:highlight w:val="white"/>
        </w:rPr>
        <w:t>Техника выполнения ударов.</w:t>
      </w:r>
    </w:p>
    <w:p w:rsidR="00F574FA" w:rsidRDefault="00F574FA" w:rsidP="00026A7B">
      <w:pPr>
        <w:spacing w:after="0" w:line="240" w:lineRule="auto"/>
        <w:jc w:val="both"/>
        <w:rPr>
          <w:rFonts w:ascii="Open Sans" w:hAnsi="Open Sans"/>
          <w:color w:val="181818"/>
          <w:sz w:val="21"/>
          <w:highlight w:val="white"/>
        </w:rPr>
      </w:pPr>
      <w:r>
        <w:rPr>
          <w:rFonts w:ascii="Times New Roman" w:hAnsi="Times New Roman"/>
          <w:highlight w:val="white"/>
        </w:rPr>
        <w:t>Техника выполнения подачи.</w:t>
      </w:r>
    </w:p>
    <w:p w:rsidR="00F574FA" w:rsidRDefault="00F574FA" w:rsidP="00026A7B">
      <w:pPr>
        <w:spacing w:after="0" w:line="240" w:lineRule="auto"/>
        <w:jc w:val="both"/>
        <w:rPr>
          <w:rFonts w:ascii="Open Sans" w:hAnsi="Open Sans"/>
          <w:color w:val="181818"/>
          <w:sz w:val="21"/>
          <w:highlight w:val="white"/>
        </w:rPr>
      </w:pPr>
      <w:r>
        <w:rPr>
          <w:rFonts w:ascii="Times New Roman" w:hAnsi="Times New Roman"/>
          <w:highlight w:val="white"/>
        </w:rPr>
        <w:t xml:space="preserve">Свободная игра. </w:t>
      </w:r>
      <w:proofErr w:type="gramStart"/>
      <w:r>
        <w:rPr>
          <w:rFonts w:ascii="Times New Roman" w:hAnsi="Times New Roman"/>
          <w:highlight w:val="white"/>
        </w:rPr>
        <w:t>Игра  на</w:t>
      </w:r>
      <w:proofErr w:type="gramEnd"/>
      <w:r>
        <w:rPr>
          <w:rFonts w:ascii="Times New Roman" w:hAnsi="Times New Roman"/>
          <w:highlight w:val="white"/>
        </w:rPr>
        <w:t xml:space="preserve"> счет. Соревнования.</w:t>
      </w:r>
    </w:p>
    <w:p w:rsidR="00F574FA" w:rsidRDefault="00F574FA" w:rsidP="00026A7B">
      <w:pPr>
        <w:spacing w:after="0" w:line="240" w:lineRule="auto"/>
        <w:jc w:val="both"/>
        <w:rPr>
          <w:rFonts w:ascii="Open Sans" w:hAnsi="Open Sans"/>
          <w:color w:val="181818"/>
          <w:sz w:val="21"/>
          <w:highlight w:val="white"/>
        </w:rPr>
      </w:pPr>
      <w:r>
        <w:rPr>
          <w:rFonts w:ascii="Times New Roman" w:hAnsi="Times New Roman"/>
          <w:b/>
          <w:highlight w:val="white"/>
        </w:rPr>
        <w:t>6. Баскетбол – 6 часов.</w:t>
      </w:r>
    </w:p>
    <w:p w:rsidR="00F574FA" w:rsidRDefault="00F574FA" w:rsidP="00026A7B">
      <w:pPr>
        <w:spacing w:after="0" w:line="240" w:lineRule="auto"/>
        <w:jc w:val="both"/>
        <w:rPr>
          <w:rFonts w:ascii="Open Sans" w:hAnsi="Open Sans"/>
          <w:color w:val="181818"/>
          <w:sz w:val="21"/>
          <w:highlight w:val="white"/>
        </w:rPr>
      </w:pPr>
      <w:r>
        <w:rPr>
          <w:rFonts w:ascii="Times New Roman" w:hAnsi="Times New Roman"/>
          <w:highlight w:val="white"/>
        </w:rPr>
        <w:t>Основы техники и тактики. Техника нападения. Техника передвижения.</w:t>
      </w:r>
    </w:p>
    <w:p w:rsidR="00F574FA" w:rsidRDefault="00F574FA" w:rsidP="00026A7B">
      <w:pPr>
        <w:spacing w:after="0" w:line="240" w:lineRule="auto"/>
        <w:jc w:val="both"/>
        <w:rPr>
          <w:rFonts w:ascii="Open Sans" w:hAnsi="Open Sans"/>
          <w:color w:val="181818"/>
          <w:sz w:val="21"/>
          <w:highlight w:val="white"/>
        </w:rPr>
      </w:pPr>
      <w:r>
        <w:rPr>
          <w:rFonts w:ascii="Times New Roman" w:hAnsi="Times New Roman"/>
          <w:highlight w:val="white"/>
        </w:rPr>
        <w:t>Повороты в движении. Сочетание способов передвижений.</w:t>
      </w:r>
    </w:p>
    <w:p w:rsidR="00F574FA" w:rsidRDefault="00F574FA" w:rsidP="00026A7B">
      <w:pPr>
        <w:spacing w:after="0" w:line="240" w:lineRule="auto"/>
        <w:jc w:val="both"/>
        <w:rPr>
          <w:rFonts w:ascii="Open Sans" w:hAnsi="Open Sans"/>
          <w:color w:val="181818"/>
          <w:sz w:val="21"/>
          <w:highlight w:val="white"/>
        </w:rPr>
      </w:pPr>
      <w:r>
        <w:rPr>
          <w:rFonts w:ascii="Times New Roman" w:hAnsi="Times New Roman"/>
          <w:highlight w:val="white"/>
        </w:rPr>
        <w:t>Техника владения мячом. Ловля мяча двумя руками с низкого отскока, одной</w:t>
      </w:r>
    </w:p>
    <w:p w:rsidR="00F574FA" w:rsidRDefault="00F574FA" w:rsidP="00026A7B">
      <w:pPr>
        <w:spacing w:after="0" w:line="240" w:lineRule="auto"/>
        <w:jc w:val="both"/>
        <w:rPr>
          <w:rFonts w:ascii="Open Sans" w:hAnsi="Open Sans"/>
          <w:color w:val="181818"/>
          <w:sz w:val="21"/>
          <w:highlight w:val="white"/>
        </w:rPr>
      </w:pPr>
      <w:r>
        <w:rPr>
          <w:rFonts w:ascii="Times New Roman" w:hAnsi="Times New Roman"/>
          <w:highlight w:val="white"/>
        </w:rPr>
        <w:t> рукой на уровне груди.</w:t>
      </w:r>
    </w:p>
    <w:p w:rsidR="00F574FA" w:rsidRDefault="00F574FA" w:rsidP="00026A7B">
      <w:pPr>
        <w:spacing w:after="0" w:line="240" w:lineRule="auto"/>
        <w:jc w:val="both"/>
        <w:rPr>
          <w:rFonts w:ascii="Open Sans" w:hAnsi="Open Sans"/>
          <w:color w:val="181818"/>
          <w:sz w:val="21"/>
          <w:highlight w:val="white"/>
        </w:rPr>
      </w:pPr>
      <w:r>
        <w:rPr>
          <w:rFonts w:ascii="Times New Roman" w:hAnsi="Times New Roman"/>
          <w:highlight w:val="white"/>
        </w:rPr>
        <w:t xml:space="preserve">Броски мяча двумя </w:t>
      </w:r>
      <w:proofErr w:type="gramStart"/>
      <w:r>
        <w:rPr>
          <w:rFonts w:ascii="Times New Roman" w:hAnsi="Times New Roman"/>
          <w:highlight w:val="white"/>
        </w:rPr>
        <w:t>руками  с</w:t>
      </w:r>
      <w:proofErr w:type="gramEnd"/>
      <w:r>
        <w:rPr>
          <w:rFonts w:ascii="Times New Roman" w:hAnsi="Times New Roman"/>
          <w:highlight w:val="white"/>
        </w:rPr>
        <w:t xml:space="preserve"> места. Штрафной бросок. Бросок с </w:t>
      </w:r>
      <w:proofErr w:type="spellStart"/>
      <w:r>
        <w:rPr>
          <w:rFonts w:ascii="Times New Roman" w:hAnsi="Times New Roman"/>
          <w:highlight w:val="white"/>
        </w:rPr>
        <w:t>трехочковой</w:t>
      </w:r>
      <w:proofErr w:type="spellEnd"/>
      <w:r>
        <w:rPr>
          <w:rFonts w:ascii="Times New Roman" w:hAnsi="Times New Roman"/>
          <w:highlight w:val="white"/>
        </w:rPr>
        <w:t xml:space="preserve"> линии.</w:t>
      </w:r>
    </w:p>
    <w:p w:rsidR="00F574FA" w:rsidRDefault="00F574FA" w:rsidP="00026A7B">
      <w:pPr>
        <w:spacing w:after="0" w:line="240" w:lineRule="auto"/>
        <w:jc w:val="both"/>
        <w:rPr>
          <w:rFonts w:ascii="Open Sans" w:hAnsi="Open Sans"/>
          <w:color w:val="181818"/>
          <w:sz w:val="21"/>
          <w:highlight w:val="white"/>
        </w:rPr>
      </w:pPr>
      <w:r>
        <w:rPr>
          <w:rFonts w:ascii="Times New Roman" w:hAnsi="Times New Roman"/>
          <w:highlight w:val="white"/>
        </w:rPr>
        <w:t>Ведение мяча с изменением высоты отскока и скорости ведения.</w:t>
      </w:r>
    </w:p>
    <w:p w:rsidR="00F574FA" w:rsidRDefault="00F574FA" w:rsidP="00026A7B">
      <w:pPr>
        <w:spacing w:after="0" w:line="240" w:lineRule="auto"/>
        <w:jc w:val="both"/>
        <w:rPr>
          <w:rFonts w:ascii="Open Sans" w:hAnsi="Open Sans"/>
          <w:color w:val="181818"/>
          <w:sz w:val="21"/>
          <w:highlight w:val="white"/>
        </w:rPr>
      </w:pPr>
      <w:r>
        <w:rPr>
          <w:rFonts w:ascii="Times New Roman" w:hAnsi="Times New Roman"/>
          <w:highlight w:val="white"/>
        </w:rPr>
        <w:t>Обманные движения. Обводка соперника с изменением высоты отскока.</w:t>
      </w:r>
    </w:p>
    <w:p w:rsidR="00F574FA" w:rsidRDefault="00F574FA" w:rsidP="00026A7B">
      <w:pPr>
        <w:spacing w:after="0" w:line="240" w:lineRule="auto"/>
        <w:jc w:val="both"/>
        <w:rPr>
          <w:rFonts w:ascii="Open Sans" w:hAnsi="Open Sans"/>
          <w:color w:val="181818"/>
          <w:sz w:val="21"/>
          <w:highlight w:val="white"/>
        </w:rPr>
      </w:pPr>
      <w:r>
        <w:rPr>
          <w:rFonts w:ascii="Times New Roman" w:hAnsi="Times New Roman"/>
          <w:highlight w:val="white"/>
        </w:rPr>
        <w:t>Групповые действия. Взаимодействие игроков с заслонами</w:t>
      </w:r>
    </w:p>
    <w:p w:rsidR="00C30EB2" w:rsidRPr="00C30EB2" w:rsidRDefault="00C30EB2" w:rsidP="00026A7B">
      <w:pPr>
        <w:jc w:val="both"/>
        <w:rPr>
          <w:rFonts w:ascii="Times New Roman" w:hAnsi="Times New Roman"/>
          <w:b/>
          <w:i/>
          <w:highlight w:val="white"/>
          <w:u w:val="single"/>
        </w:rPr>
      </w:pPr>
    </w:p>
    <w:p w:rsidR="00C30EB2" w:rsidRDefault="00C30EB2" w:rsidP="00026A7B">
      <w:pPr>
        <w:jc w:val="both"/>
        <w:rPr>
          <w:rFonts w:ascii="Times New Roman" w:eastAsia="Times New Roman" w:hAnsi="Times New Roman" w:cs="Times New Roman"/>
          <w:b/>
          <w:color w:val="000000" w:themeColor="text1"/>
          <w:sz w:val="24"/>
          <w:szCs w:val="24"/>
          <w:u w:val="single"/>
          <w:lang w:eastAsia="ru-RU"/>
        </w:rPr>
      </w:pPr>
      <w:r w:rsidRPr="00C30EB2">
        <w:rPr>
          <w:rFonts w:ascii="Times New Roman" w:eastAsia="Times New Roman" w:hAnsi="Times New Roman" w:cs="Times New Roman"/>
          <w:b/>
          <w:color w:val="000000" w:themeColor="text1"/>
          <w:sz w:val="24"/>
          <w:szCs w:val="24"/>
          <w:u w:val="single"/>
          <w:lang w:val="tt-RU" w:eastAsia="ru-RU"/>
        </w:rPr>
        <w:t>Х</w:t>
      </w:r>
      <w:proofErr w:type="spellStart"/>
      <w:r w:rsidRPr="00C30EB2">
        <w:rPr>
          <w:rFonts w:ascii="Times New Roman" w:eastAsia="Times New Roman" w:hAnsi="Times New Roman" w:cs="Times New Roman"/>
          <w:b/>
          <w:color w:val="000000" w:themeColor="text1"/>
          <w:sz w:val="24"/>
          <w:szCs w:val="24"/>
          <w:u w:val="single"/>
          <w:lang w:eastAsia="ru-RU"/>
        </w:rPr>
        <w:t>удожестве</w:t>
      </w:r>
      <w:r>
        <w:rPr>
          <w:rFonts w:ascii="Times New Roman" w:eastAsia="Times New Roman" w:hAnsi="Times New Roman" w:cs="Times New Roman"/>
          <w:b/>
          <w:color w:val="000000" w:themeColor="text1"/>
          <w:sz w:val="24"/>
          <w:szCs w:val="24"/>
          <w:u w:val="single"/>
          <w:lang w:eastAsia="ru-RU"/>
        </w:rPr>
        <w:t>нное</w:t>
      </w:r>
      <w:proofErr w:type="spellEnd"/>
      <w:r>
        <w:rPr>
          <w:rFonts w:ascii="Times New Roman" w:eastAsia="Times New Roman" w:hAnsi="Times New Roman" w:cs="Times New Roman"/>
          <w:b/>
          <w:color w:val="000000" w:themeColor="text1"/>
          <w:sz w:val="24"/>
          <w:szCs w:val="24"/>
          <w:u w:val="single"/>
          <w:lang w:eastAsia="ru-RU"/>
        </w:rPr>
        <w:t xml:space="preserve"> направление</w:t>
      </w:r>
    </w:p>
    <w:p w:rsidR="00C30EB2" w:rsidRPr="00C30EB2" w:rsidRDefault="00C30EB2" w:rsidP="00026A7B">
      <w:pPr>
        <w:jc w:val="both"/>
        <w:rPr>
          <w:rFonts w:ascii="Times New Roman" w:hAnsi="Times New Roman"/>
          <w:b/>
          <w:i/>
          <w:highlight w:val="white"/>
          <w:u w:val="single"/>
          <w:lang w:val="tt-RU"/>
        </w:rPr>
      </w:pPr>
      <w:r>
        <w:rPr>
          <w:rFonts w:ascii="Times New Roman" w:eastAsia="Times New Roman" w:hAnsi="Times New Roman" w:cs="Times New Roman"/>
          <w:b/>
          <w:color w:val="000000" w:themeColor="text1"/>
          <w:sz w:val="24"/>
          <w:szCs w:val="24"/>
          <w:u w:val="single"/>
          <w:lang w:val="tt-RU" w:eastAsia="ru-RU"/>
        </w:rPr>
        <w:t>“Хоровое п</w:t>
      </w:r>
      <w:r>
        <w:rPr>
          <w:rFonts w:ascii="Times New Roman" w:eastAsia="Times New Roman" w:hAnsi="Times New Roman" w:cs="Times New Roman"/>
          <w:b/>
          <w:color w:val="000000" w:themeColor="text1"/>
          <w:sz w:val="24"/>
          <w:szCs w:val="24"/>
          <w:u w:val="single"/>
          <w:lang w:eastAsia="ru-RU"/>
        </w:rPr>
        <w:t>е</w:t>
      </w:r>
      <w:r>
        <w:rPr>
          <w:rFonts w:ascii="Times New Roman" w:eastAsia="Times New Roman" w:hAnsi="Times New Roman" w:cs="Times New Roman"/>
          <w:b/>
          <w:color w:val="000000" w:themeColor="text1"/>
          <w:sz w:val="24"/>
          <w:szCs w:val="24"/>
          <w:u w:val="single"/>
          <w:lang w:val="tt-RU" w:eastAsia="ru-RU"/>
        </w:rPr>
        <w:t xml:space="preserve">ние” </w:t>
      </w:r>
    </w:p>
    <w:p w:rsidR="00C45A06" w:rsidRPr="00C45A06" w:rsidRDefault="00F574FA" w:rsidP="00026A7B">
      <w:pPr>
        <w:jc w:val="both"/>
        <w:rPr>
          <w:rFonts w:ascii="Times New Roman" w:hAnsi="Times New Roman"/>
          <w:b/>
        </w:rPr>
      </w:pPr>
      <w:r w:rsidRPr="00C45A06">
        <w:rPr>
          <w:rFonts w:ascii="Times New Roman" w:hAnsi="Times New Roman"/>
          <w:highlight w:val="white"/>
        </w:rPr>
        <w:t> </w:t>
      </w:r>
      <w:r w:rsidR="00C45A06" w:rsidRPr="00C45A06">
        <w:rPr>
          <w:rFonts w:ascii="Times New Roman" w:hAnsi="Times New Roman"/>
          <w:b/>
        </w:rPr>
        <w:t>Цели и задачи:</w:t>
      </w:r>
    </w:p>
    <w:p w:rsidR="00C45A06" w:rsidRPr="00C45A06" w:rsidRDefault="00C45A06" w:rsidP="00026A7B">
      <w:pPr>
        <w:jc w:val="both"/>
        <w:rPr>
          <w:rFonts w:ascii="Times New Roman" w:hAnsi="Times New Roman"/>
        </w:rPr>
      </w:pPr>
      <w:r>
        <w:rPr>
          <w:rFonts w:ascii="Times New Roman" w:hAnsi="Times New Roman"/>
        </w:rPr>
        <w:t>-</w:t>
      </w:r>
      <w:r w:rsidRPr="00C45A06">
        <w:rPr>
          <w:rFonts w:ascii="Times New Roman" w:hAnsi="Times New Roman"/>
        </w:rPr>
        <w:t>Развитие музыкальной культуры обучающихся как части их духовной культуры через коллективную исполнительскую деятельность — пение в хоре.</w:t>
      </w:r>
    </w:p>
    <w:p w:rsidR="00C45A06" w:rsidRPr="00C45A06" w:rsidRDefault="00C45A06" w:rsidP="00026A7B">
      <w:pPr>
        <w:jc w:val="both"/>
        <w:rPr>
          <w:rFonts w:ascii="Times New Roman" w:hAnsi="Times New Roman"/>
        </w:rPr>
      </w:pPr>
      <w:r>
        <w:rPr>
          <w:rFonts w:ascii="Times New Roman" w:hAnsi="Times New Roman"/>
        </w:rPr>
        <w:t>-</w:t>
      </w:r>
      <w:r w:rsidRPr="00C45A06">
        <w:rPr>
          <w:rFonts w:ascii="Times New Roman" w:hAnsi="Times New Roman"/>
        </w:rPr>
        <w:t>Основные цели в соответствии со спецификой освоения предметной области «Искусство» в целом и музыкального искусства в частности:</w:t>
      </w:r>
    </w:p>
    <w:p w:rsidR="00C45A06" w:rsidRPr="00C45A06" w:rsidRDefault="00C45A06" w:rsidP="00026A7B">
      <w:pPr>
        <w:jc w:val="both"/>
        <w:rPr>
          <w:rFonts w:ascii="Times New Roman" w:hAnsi="Times New Roman"/>
        </w:rPr>
      </w:pPr>
      <w:r>
        <w:rPr>
          <w:rFonts w:ascii="Times New Roman" w:hAnsi="Times New Roman"/>
        </w:rPr>
        <w:t xml:space="preserve">- </w:t>
      </w:r>
      <w:r w:rsidRPr="00C45A06">
        <w:rPr>
          <w:rFonts w:ascii="Times New Roman" w:hAnsi="Times New Roman"/>
        </w:rPr>
        <w:t xml:space="preserve">становление системы </w:t>
      </w:r>
      <w:proofErr w:type="gramStart"/>
      <w:r w:rsidRPr="00C45A06">
        <w:rPr>
          <w:rFonts w:ascii="Times New Roman" w:hAnsi="Times New Roman"/>
        </w:rPr>
        <w:t>ценностей</w:t>
      </w:r>
      <w:proofErr w:type="gramEnd"/>
      <w:r w:rsidRPr="00C45A06">
        <w:rPr>
          <w:rFonts w:ascii="Times New Roman" w:hAnsi="Times New Roman"/>
        </w:rPr>
        <w:t xml:space="preserve"> обучающихся в единстве эмоциональной и познавательной сферы;</w:t>
      </w:r>
    </w:p>
    <w:p w:rsidR="00C45A06" w:rsidRPr="00C45A06" w:rsidRDefault="00026A7B" w:rsidP="00026A7B">
      <w:pPr>
        <w:jc w:val="both"/>
        <w:rPr>
          <w:rFonts w:ascii="Times New Roman" w:hAnsi="Times New Roman"/>
        </w:rPr>
      </w:pPr>
      <w:r>
        <w:rPr>
          <w:rFonts w:ascii="Times New Roman" w:hAnsi="Times New Roman"/>
        </w:rPr>
        <w:t>-</w:t>
      </w:r>
      <w:r w:rsidR="00C45A06" w:rsidRPr="00C45A06">
        <w:rPr>
          <w:rFonts w:ascii="Times New Roman" w:hAnsi="Times New Roman"/>
        </w:rPr>
        <w:t>осознание значения музыкального искусства как универсального языка общения, интонационно-художественного о</w:t>
      </w:r>
      <w:r w:rsidR="00C45A06">
        <w:rPr>
          <w:rFonts w:ascii="Times New Roman" w:hAnsi="Times New Roman"/>
        </w:rPr>
        <w:t>т</w:t>
      </w:r>
      <w:r w:rsidR="00C45A06" w:rsidRPr="00C45A06">
        <w:rPr>
          <w:rFonts w:ascii="Times New Roman" w:hAnsi="Times New Roman"/>
        </w:rPr>
        <w:t>ражения многообразия жизни;</w:t>
      </w:r>
    </w:p>
    <w:p w:rsidR="00C45A06" w:rsidRPr="00C45A06" w:rsidRDefault="00026A7B" w:rsidP="00026A7B">
      <w:pPr>
        <w:jc w:val="both"/>
        <w:rPr>
          <w:rFonts w:ascii="Times New Roman" w:hAnsi="Times New Roman"/>
        </w:rPr>
      </w:pPr>
      <w:r>
        <w:rPr>
          <w:rFonts w:ascii="Times New Roman" w:hAnsi="Times New Roman"/>
        </w:rPr>
        <w:t>-</w:t>
      </w:r>
      <w:r w:rsidR="00C45A06" w:rsidRPr="00C45A06">
        <w:rPr>
          <w:rFonts w:ascii="Times New Roman" w:hAnsi="Times New Roman"/>
        </w:rPr>
        <w:t xml:space="preserve">реализация творческих потребностей обучающихся, развитие потребности в общении с произведениями искусства, внутренней мотивации к </w:t>
      </w:r>
      <w:proofErr w:type="spellStart"/>
      <w:r w:rsidR="00C45A06" w:rsidRPr="00C45A06">
        <w:rPr>
          <w:rFonts w:ascii="Times New Roman" w:hAnsi="Times New Roman"/>
        </w:rPr>
        <w:t>музицированию</w:t>
      </w:r>
      <w:proofErr w:type="spellEnd"/>
      <w:r w:rsidR="00C45A06" w:rsidRPr="00C45A06">
        <w:rPr>
          <w:rFonts w:ascii="Times New Roman" w:hAnsi="Times New Roman"/>
        </w:rPr>
        <w:t>.</w:t>
      </w:r>
    </w:p>
    <w:p w:rsidR="00C45A06" w:rsidRDefault="00C45A06" w:rsidP="00026A7B">
      <w:pPr>
        <w:jc w:val="both"/>
        <w:rPr>
          <w:rFonts w:ascii="Times New Roman" w:hAnsi="Times New Roman"/>
        </w:rPr>
      </w:pPr>
      <w:r w:rsidRPr="00C45A06">
        <w:rPr>
          <w:rFonts w:ascii="Times New Roman" w:hAnsi="Times New Roman"/>
        </w:rPr>
        <w:t>Достижению поставленных целей способствует решение круга задач, конкретизирующих в процессе регулярной музыкальной деятельности обучающихся наиболее важные направления.</w:t>
      </w:r>
    </w:p>
    <w:p w:rsidR="00026A7B" w:rsidRPr="00026A7B" w:rsidRDefault="00026A7B" w:rsidP="00026A7B">
      <w:pPr>
        <w:jc w:val="both"/>
        <w:rPr>
          <w:rFonts w:ascii="Times New Roman" w:hAnsi="Times New Roman"/>
          <w:b/>
          <w:u w:val="single"/>
        </w:rPr>
      </w:pPr>
      <w:r w:rsidRPr="00026A7B">
        <w:rPr>
          <w:rFonts w:ascii="Times New Roman" w:hAnsi="Times New Roman"/>
          <w:b/>
          <w:u w:val="single"/>
        </w:rPr>
        <w:t>Планируемые результаты</w:t>
      </w:r>
    </w:p>
    <w:p w:rsidR="00026A7B" w:rsidRPr="00026A7B" w:rsidRDefault="00026A7B" w:rsidP="00026A7B">
      <w:pPr>
        <w:spacing w:after="0" w:line="240" w:lineRule="auto"/>
        <w:jc w:val="both"/>
        <w:rPr>
          <w:rFonts w:ascii="Times New Roman" w:hAnsi="Times New Roman"/>
        </w:rPr>
      </w:pPr>
      <w:r w:rsidRPr="00026A7B">
        <w:rPr>
          <w:rFonts w:ascii="Times New Roman" w:hAnsi="Times New Roman"/>
        </w:rPr>
        <w:lastRenderedPageBreak/>
        <w:t xml:space="preserve">Освоение программы внеурочной деятельности «Хоровое пение» направлено на достижение трёх групп результатов: личностных, </w:t>
      </w:r>
      <w:proofErr w:type="spellStart"/>
      <w:r w:rsidRPr="00026A7B">
        <w:rPr>
          <w:rFonts w:ascii="Times New Roman" w:hAnsi="Times New Roman"/>
        </w:rPr>
        <w:t>метапредметных</w:t>
      </w:r>
      <w:proofErr w:type="spellEnd"/>
      <w:r w:rsidRPr="00026A7B">
        <w:rPr>
          <w:rFonts w:ascii="Times New Roman" w:hAnsi="Times New Roman"/>
        </w:rPr>
        <w:t xml:space="preserve"> и предметных. При этом теоретическое структурное разграничение различных видов результатов на практике выступает как органичная нерасторжимая целостность. Личностные и </w:t>
      </w:r>
      <w:proofErr w:type="spellStart"/>
      <w:r w:rsidRPr="00026A7B">
        <w:rPr>
          <w:rFonts w:ascii="Times New Roman" w:hAnsi="Times New Roman"/>
        </w:rPr>
        <w:t>метапредметные</w:t>
      </w:r>
      <w:proofErr w:type="spellEnd"/>
      <w:r w:rsidRPr="00026A7B">
        <w:rPr>
          <w:rFonts w:ascii="Times New Roman" w:hAnsi="Times New Roman"/>
        </w:rPr>
        <w:t xml:space="preserve">, в первую очередь коммуникативные результаты, имеют глубокое и содержательное предметное воплощение. «Хор — не собрание поющих, не обезличенное абстрактное единство, хор — это множество личностей, личностных восприятий, переживаний, осмыслений, выражений, личностных оценок, личностного творчества. Объединение множества личностных сотворений в единстве созидаемого музыкального образа в процессе общения со слушателем — высшая цель хорового </w:t>
      </w:r>
      <w:proofErr w:type="spellStart"/>
      <w:r w:rsidRPr="00026A7B">
        <w:rPr>
          <w:rFonts w:ascii="Times New Roman" w:hAnsi="Times New Roman"/>
        </w:rPr>
        <w:t>музицирования</w:t>
      </w:r>
      <w:proofErr w:type="spellEnd"/>
      <w:r w:rsidRPr="00026A7B">
        <w:rPr>
          <w:rFonts w:ascii="Times New Roman" w:hAnsi="Times New Roman"/>
        </w:rPr>
        <w:t>».</w:t>
      </w:r>
    </w:p>
    <w:p w:rsidR="00026A7B" w:rsidRPr="00026A7B" w:rsidRDefault="00026A7B" w:rsidP="00026A7B">
      <w:pPr>
        <w:spacing w:after="0" w:line="240" w:lineRule="auto"/>
        <w:jc w:val="both"/>
        <w:rPr>
          <w:rFonts w:ascii="Times New Roman" w:hAnsi="Times New Roman"/>
        </w:rPr>
      </w:pPr>
      <w:r w:rsidRPr="00026A7B">
        <w:rPr>
          <w:rFonts w:ascii="Times New Roman" w:hAnsi="Times New Roman"/>
        </w:rPr>
        <w:t>ЛИЧНОСТНЫЕ РЕЗУЛЬТАТЫ</w:t>
      </w:r>
    </w:p>
    <w:p w:rsidR="00026A7B" w:rsidRPr="00026A7B" w:rsidRDefault="00026A7B" w:rsidP="00026A7B">
      <w:pPr>
        <w:spacing w:after="0" w:line="240" w:lineRule="auto"/>
        <w:jc w:val="both"/>
        <w:rPr>
          <w:rFonts w:ascii="Times New Roman" w:hAnsi="Times New Roman"/>
        </w:rPr>
      </w:pPr>
      <w:r w:rsidRPr="00026A7B">
        <w:rPr>
          <w:rFonts w:ascii="Times New Roman" w:hAnsi="Times New Roman"/>
        </w:rPr>
        <w:t>Личностные результаты освоения программы «Хоровое пение» должны отражать готовность обучающихся руководствоваться системой позитивных ценностных ориентаций, в том числе в части:</w:t>
      </w:r>
    </w:p>
    <w:p w:rsidR="00026A7B" w:rsidRPr="00026A7B" w:rsidRDefault="00026A7B" w:rsidP="00026A7B">
      <w:pPr>
        <w:spacing w:after="0" w:line="240" w:lineRule="auto"/>
        <w:jc w:val="both"/>
        <w:rPr>
          <w:rFonts w:ascii="Times New Roman" w:hAnsi="Times New Roman"/>
        </w:rPr>
      </w:pPr>
      <w:r w:rsidRPr="00026A7B">
        <w:rPr>
          <w:rFonts w:ascii="Times New Roman" w:hAnsi="Times New Roman"/>
        </w:rPr>
        <w:t>Патриотического воспитания:</w:t>
      </w:r>
    </w:p>
    <w:p w:rsidR="00026A7B" w:rsidRPr="00026A7B" w:rsidRDefault="00026A7B" w:rsidP="00026A7B">
      <w:pPr>
        <w:spacing w:after="0" w:line="240" w:lineRule="auto"/>
        <w:jc w:val="both"/>
        <w:rPr>
          <w:rFonts w:ascii="Times New Roman" w:hAnsi="Times New Roman"/>
        </w:rPr>
      </w:pPr>
      <w:r w:rsidRPr="00026A7B">
        <w:rPr>
          <w:rFonts w:ascii="Times New Roman" w:hAnsi="Times New Roman"/>
        </w:rPr>
        <w:t>осознание российской гражданской идентичности в поликультурном и многоконфессиональном обществе; знание Гимна России и традиций его исполнения, уважение музыкальных символов республик Российской Федерации и других стран мира; проявление интереса к освоению музыкальных традиций своего края, музыкальной культуры народов России; стремление развивать и сохранять музыкальную культуру своей страны, своего края.</w:t>
      </w:r>
    </w:p>
    <w:p w:rsidR="00026A7B" w:rsidRPr="00026A7B" w:rsidRDefault="00026A7B" w:rsidP="00026A7B">
      <w:pPr>
        <w:spacing w:after="0" w:line="240" w:lineRule="auto"/>
        <w:jc w:val="both"/>
        <w:rPr>
          <w:rFonts w:ascii="Times New Roman" w:hAnsi="Times New Roman"/>
        </w:rPr>
      </w:pPr>
      <w:r w:rsidRPr="00026A7B">
        <w:rPr>
          <w:rFonts w:ascii="Times New Roman" w:hAnsi="Times New Roman"/>
        </w:rPr>
        <w:t>Гражданского воспитания:</w:t>
      </w:r>
    </w:p>
    <w:p w:rsidR="00026A7B" w:rsidRPr="00026A7B" w:rsidRDefault="00026A7B" w:rsidP="00026A7B">
      <w:pPr>
        <w:spacing w:after="0" w:line="240" w:lineRule="auto"/>
        <w:jc w:val="both"/>
        <w:rPr>
          <w:rFonts w:ascii="Times New Roman" w:hAnsi="Times New Roman"/>
        </w:rPr>
      </w:pPr>
      <w:r w:rsidRPr="00026A7B">
        <w:rPr>
          <w:rFonts w:ascii="Times New Roman" w:hAnsi="Times New Roman"/>
        </w:rPr>
        <w:t xml:space="preserve">готовность к выполнению обязанностей гражданина, уважение прав, свобод и законных интересов других людей; осознание комплекса идей и моделей поведения, отражённых в лучших </w:t>
      </w:r>
      <w:proofErr w:type="spellStart"/>
      <w:r w:rsidRPr="00026A7B">
        <w:rPr>
          <w:rFonts w:ascii="Times New Roman" w:hAnsi="Times New Roman"/>
        </w:rPr>
        <w:t>произ</w:t>
      </w:r>
      <w:proofErr w:type="spellEnd"/>
      <w:r w:rsidRPr="00026A7B">
        <w:rPr>
          <w:rFonts w:ascii="Times New Roman" w:hAnsi="Times New Roman"/>
        </w:rPr>
        <w:t xml:space="preserve">- ведениях мировой  музыкальной  классики,  готовность  поступать в своей жизни в соответствии с эталонами нравственного само определения, отражёнными в них; активное участие в </w:t>
      </w:r>
      <w:proofErr w:type="spellStart"/>
      <w:r w:rsidRPr="00026A7B">
        <w:rPr>
          <w:rFonts w:ascii="Times New Roman" w:hAnsi="Times New Roman"/>
        </w:rPr>
        <w:t>музыкаль</w:t>
      </w:r>
      <w:proofErr w:type="spellEnd"/>
      <w:r w:rsidRPr="00026A7B">
        <w:rPr>
          <w:rFonts w:ascii="Times New Roman" w:hAnsi="Times New Roman"/>
        </w:rPr>
        <w:t>- но-культурной жизни семьи, образовательной организации, местного сообщества, родного края, страны, в том числе в качестве участников творческих конкурсов и фестивалей, концертов, культурно-просветительских акций, праздничных мероприятий.</w:t>
      </w:r>
    </w:p>
    <w:p w:rsidR="00026A7B" w:rsidRPr="00026A7B" w:rsidRDefault="00026A7B" w:rsidP="00026A7B">
      <w:pPr>
        <w:spacing w:after="0" w:line="240" w:lineRule="auto"/>
        <w:jc w:val="both"/>
        <w:rPr>
          <w:rFonts w:ascii="Times New Roman" w:hAnsi="Times New Roman"/>
        </w:rPr>
      </w:pPr>
      <w:r w:rsidRPr="00026A7B">
        <w:rPr>
          <w:rFonts w:ascii="Times New Roman" w:hAnsi="Times New Roman"/>
        </w:rPr>
        <w:t>Духовно-нравственного воспитания:</w:t>
      </w:r>
    </w:p>
    <w:p w:rsidR="00026A7B" w:rsidRPr="00026A7B" w:rsidRDefault="00026A7B" w:rsidP="00026A7B">
      <w:pPr>
        <w:spacing w:after="0" w:line="240" w:lineRule="auto"/>
        <w:jc w:val="both"/>
        <w:rPr>
          <w:rFonts w:ascii="Times New Roman" w:hAnsi="Times New Roman"/>
        </w:rPr>
      </w:pPr>
      <w:r w:rsidRPr="00026A7B">
        <w:rPr>
          <w:rFonts w:ascii="Times New Roman" w:hAnsi="Times New Roman"/>
        </w:rPr>
        <w:t>ориентация на моральные ценности и нормы в ситуациях нравственного выбора; готовность воспринимать музыкальное искусство с учётом моральных и духовных ценностей этического и религиозного контекста, социально-исторических особенностей этики и эстетики; придерживаться принципов справедливости, взаимопомощи и творческого сотрудничества в процессе непосредственной музыкальной деятельности, при подготовке концертов, фестивалей, конкурсов.</w:t>
      </w:r>
    </w:p>
    <w:p w:rsidR="00026A7B" w:rsidRPr="00026A7B" w:rsidRDefault="00026A7B" w:rsidP="00026A7B">
      <w:pPr>
        <w:spacing w:after="0" w:line="240" w:lineRule="auto"/>
        <w:jc w:val="both"/>
        <w:rPr>
          <w:rFonts w:ascii="Times New Roman" w:hAnsi="Times New Roman"/>
        </w:rPr>
      </w:pPr>
      <w:r w:rsidRPr="00026A7B">
        <w:rPr>
          <w:rFonts w:ascii="Times New Roman" w:hAnsi="Times New Roman"/>
        </w:rPr>
        <w:t>Эстетического воспитания:</w:t>
      </w:r>
    </w:p>
    <w:p w:rsidR="00026A7B" w:rsidRPr="00026A7B" w:rsidRDefault="00026A7B" w:rsidP="00026A7B">
      <w:pPr>
        <w:spacing w:after="0" w:line="240" w:lineRule="auto"/>
        <w:jc w:val="both"/>
        <w:rPr>
          <w:rFonts w:ascii="Times New Roman" w:hAnsi="Times New Roman"/>
        </w:rPr>
      </w:pPr>
      <w:r w:rsidRPr="00026A7B">
        <w:rPr>
          <w:rFonts w:ascii="Times New Roman" w:hAnsi="Times New Roman"/>
        </w:rPr>
        <w:t xml:space="preserve">восприимчивость к различным видам искусства, стремление видеть прекрасное в окружающей действительности, готовность прислушиваться к природе, людям, самому себе; осознание </w:t>
      </w:r>
      <w:proofErr w:type="gramStart"/>
      <w:r w:rsidRPr="00026A7B">
        <w:rPr>
          <w:rFonts w:ascii="Times New Roman" w:hAnsi="Times New Roman"/>
        </w:rPr>
        <w:t xml:space="preserve">цен- </w:t>
      </w:r>
      <w:proofErr w:type="spellStart"/>
      <w:r w:rsidRPr="00026A7B">
        <w:rPr>
          <w:rFonts w:ascii="Times New Roman" w:hAnsi="Times New Roman"/>
        </w:rPr>
        <w:t>ности</w:t>
      </w:r>
      <w:proofErr w:type="spellEnd"/>
      <w:proofErr w:type="gramEnd"/>
      <w:r w:rsidRPr="00026A7B">
        <w:rPr>
          <w:rFonts w:ascii="Times New Roman" w:hAnsi="Times New Roman"/>
        </w:rPr>
        <w:t xml:space="preserve"> творчества, таланта; осознание важности музыкального искусства как средства коммуникации и самовыражения; пони- 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026A7B" w:rsidRPr="00026A7B" w:rsidRDefault="00026A7B" w:rsidP="00026A7B">
      <w:pPr>
        <w:spacing w:after="0" w:line="240" w:lineRule="auto"/>
        <w:jc w:val="both"/>
        <w:rPr>
          <w:rFonts w:ascii="Times New Roman" w:hAnsi="Times New Roman"/>
        </w:rPr>
      </w:pPr>
      <w:r w:rsidRPr="00026A7B">
        <w:rPr>
          <w:rFonts w:ascii="Times New Roman" w:hAnsi="Times New Roman"/>
        </w:rPr>
        <w:t>Ценности научного познания:</w:t>
      </w:r>
    </w:p>
    <w:p w:rsidR="00026A7B" w:rsidRPr="00026A7B" w:rsidRDefault="00026A7B" w:rsidP="00026A7B">
      <w:pPr>
        <w:spacing w:after="0" w:line="240" w:lineRule="auto"/>
        <w:jc w:val="both"/>
        <w:rPr>
          <w:rFonts w:ascii="Times New Roman" w:hAnsi="Times New Roman"/>
        </w:rPr>
      </w:pPr>
      <w:r w:rsidRPr="00026A7B">
        <w:rPr>
          <w:rFonts w:ascii="Times New Roman" w:hAnsi="Times New Roman"/>
        </w:rPr>
        <w:t>ориентация на современную систему научных представлений об основных закономерностях развития человека, природы и общества, взаимосвязях человека с природной, социальной, культурной средой; овладение музыкальным языком, навыками познания музыки как искусства интонируемого смысла; овладение основными способами исследовательской деятельности на звуковом материале самой музыки, а также на материале доступной текстовой, аудио- и видеоинформации о различных явлениях музыкального искусства, использование  специальной терминологии.</w:t>
      </w:r>
    </w:p>
    <w:p w:rsidR="00026A7B" w:rsidRPr="00026A7B" w:rsidRDefault="00026A7B" w:rsidP="00026A7B">
      <w:pPr>
        <w:spacing w:after="0" w:line="240" w:lineRule="auto"/>
        <w:jc w:val="both"/>
        <w:rPr>
          <w:rFonts w:ascii="Times New Roman" w:hAnsi="Times New Roman"/>
        </w:rPr>
      </w:pPr>
      <w:r w:rsidRPr="00026A7B">
        <w:rPr>
          <w:rFonts w:ascii="Times New Roman" w:hAnsi="Times New Roman"/>
        </w:rPr>
        <w:t>Физического воспитания, формирования культуры здоровья и эмоционального благополучия:</w:t>
      </w:r>
    </w:p>
    <w:p w:rsidR="00026A7B" w:rsidRPr="00026A7B" w:rsidRDefault="00026A7B" w:rsidP="00026A7B">
      <w:pPr>
        <w:spacing w:after="0" w:line="240" w:lineRule="auto"/>
        <w:jc w:val="both"/>
        <w:rPr>
          <w:rFonts w:ascii="Times New Roman" w:hAnsi="Times New Roman"/>
        </w:rPr>
      </w:pPr>
      <w:r w:rsidRPr="00026A7B">
        <w:rPr>
          <w:rFonts w:ascii="Times New Roman" w:hAnsi="Times New Roman"/>
        </w:rPr>
        <w:t xml:space="preserve">осознание ценности жизни с опорой на собственный жизненный опыт и опыт восприятия произведений искусства; соблюдение правил личной безопасности и гигиены, в том числе в процессе музыкально-исполнительской, творческой, исследовательской деятельности; умение осознавать своё эмоциональное состояние и эмоциональное состояние других; </w:t>
      </w:r>
      <w:proofErr w:type="spellStart"/>
      <w:r w:rsidRPr="00026A7B">
        <w:rPr>
          <w:rFonts w:ascii="Times New Roman" w:hAnsi="Times New Roman"/>
        </w:rPr>
        <w:t>сформиро</w:t>
      </w:r>
      <w:proofErr w:type="spellEnd"/>
      <w:r w:rsidRPr="00026A7B">
        <w:rPr>
          <w:rFonts w:ascii="Times New Roman" w:hAnsi="Times New Roman"/>
        </w:rPr>
        <w:t xml:space="preserve">- </w:t>
      </w:r>
      <w:proofErr w:type="spellStart"/>
      <w:r w:rsidRPr="00026A7B">
        <w:rPr>
          <w:rFonts w:ascii="Times New Roman" w:hAnsi="Times New Roman"/>
        </w:rPr>
        <w:t>ванность</w:t>
      </w:r>
      <w:proofErr w:type="spellEnd"/>
      <w:r w:rsidRPr="00026A7B">
        <w:rPr>
          <w:rFonts w:ascii="Times New Roman" w:hAnsi="Times New Roman"/>
        </w:rPr>
        <w:t xml:space="preserve"> навыков рефлексии, признание своего </w:t>
      </w:r>
      <w:proofErr w:type="gramStart"/>
      <w:r w:rsidRPr="00026A7B">
        <w:rPr>
          <w:rFonts w:ascii="Times New Roman" w:hAnsi="Times New Roman"/>
        </w:rPr>
        <w:t>права  на</w:t>
      </w:r>
      <w:proofErr w:type="gramEnd"/>
      <w:r w:rsidRPr="00026A7B">
        <w:rPr>
          <w:rFonts w:ascii="Times New Roman" w:hAnsi="Times New Roman"/>
        </w:rPr>
        <w:t xml:space="preserve"> ошибку и такого же права другого человека.</w:t>
      </w:r>
    </w:p>
    <w:p w:rsidR="00026A7B" w:rsidRPr="00026A7B" w:rsidRDefault="00026A7B" w:rsidP="00026A7B">
      <w:pPr>
        <w:spacing w:after="0" w:line="240" w:lineRule="auto"/>
        <w:jc w:val="both"/>
        <w:rPr>
          <w:rFonts w:ascii="Times New Roman" w:hAnsi="Times New Roman"/>
        </w:rPr>
      </w:pPr>
      <w:r w:rsidRPr="00026A7B">
        <w:rPr>
          <w:rFonts w:ascii="Times New Roman" w:hAnsi="Times New Roman"/>
        </w:rPr>
        <w:t>5.Трудового воспитания:</w:t>
      </w:r>
    </w:p>
    <w:p w:rsidR="00026A7B" w:rsidRPr="00026A7B" w:rsidRDefault="00026A7B" w:rsidP="00026A7B">
      <w:pPr>
        <w:spacing w:after="0" w:line="240" w:lineRule="auto"/>
        <w:jc w:val="both"/>
        <w:rPr>
          <w:rFonts w:ascii="Times New Roman" w:hAnsi="Times New Roman"/>
        </w:rPr>
      </w:pPr>
      <w:r w:rsidRPr="00026A7B">
        <w:rPr>
          <w:rFonts w:ascii="Times New Roman" w:hAnsi="Times New Roman"/>
        </w:rPr>
        <w:t>установка на посильное активное участие в практической деятельности; трудолюбие в учёбе, настойчивость в достижении поставленных целей; интерес к практическому изучению профессий в сфере культуры и искусства; уважение к труду и результатам трудовой деятельности.</w:t>
      </w:r>
    </w:p>
    <w:p w:rsidR="00026A7B" w:rsidRPr="00026A7B" w:rsidRDefault="00026A7B" w:rsidP="00026A7B">
      <w:pPr>
        <w:spacing w:after="0" w:line="240" w:lineRule="auto"/>
        <w:jc w:val="both"/>
        <w:rPr>
          <w:rFonts w:ascii="Times New Roman" w:hAnsi="Times New Roman"/>
        </w:rPr>
      </w:pPr>
      <w:r w:rsidRPr="00026A7B">
        <w:rPr>
          <w:rFonts w:ascii="Times New Roman" w:hAnsi="Times New Roman"/>
        </w:rPr>
        <w:t>6.Экологического воспитания:</w:t>
      </w:r>
    </w:p>
    <w:p w:rsidR="00026A7B" w:rsidRPr="00026A7B" w:rsidRDefault="00026A7B" w:rsidP="00026A7B">
      <w:pPr>
        <w:spacing w:after="0" w:line="240" w:lineRule="auto"/>
        <w:jc w:val="both"/>
        <w:rPr>
          <w:rFonts w:ascii="Times New Roman" w:hAnsi="Times New Roman"/>
        </w:rPr>
      </w:pPr>
      <w:r w:rsidRPr="00026A7B">
        <w:rPr>
          <w:rFonts w:ascii="Times New Roman" w:hAnsi="Times New Roman"/>
        </w:rPr>
        <w:lastRenderedPageBreak/>
        <w:t>повышение уровня экологической культуры, осознание глобального характера экологических проблем и путей их решения; участие в экологических проектах через различные формы музыкального творчества.</w:t>
      </w:r>
    </w:p>
    <w:p w:rsidR="00026A7B" w:rsidRPr="00026A7B" w:rsidRDefault="00026A7B" w:rsidP="00026A7B">
      <w:pPr>
        <w:spacing w:after="0" w:line="240" w:lineRule="auto"/>
        <w:jc w:val="both"/>
        <w:rPr>
          <w:rFonts w:ascii="Times New Roman" w:hAnsi="Times New Roman"/>
        </w:rPr>
      </w:pPr>
      <w:r w:rsidRPr="00026A7B">
        <w:rPr>
          <w:rFonts w:ascii="Times New Roman" w:hAnsi="Times New Roman"/>
        </w:rPr>
        <w:t>7.Личностные результаты, обеспечивающие адаптацию обучающегося к изменяющимся условиям социальной и природной среды:</w:t>
      </w:r>
    </w:p>
    <w:p w:rsidR="00026A7B" w:rsidRPr="00026A7B" w:rsidRDefault="00026A7B" w:rsidP="00026A7B">
      <w:pPr>
        <w:spacing w:after="0" w:line="240" w:lineRule="auto"/>
        <w:jc w:val="both"/>
        <w:rPr>
          <w:rFonts w:ascii="Times New Roman" w:hAnsi="Times New Roman"/>
        </w:rPr>
      </w:pPr>
      <w:r w:rsidRPr="00026A7B">
        <w:rPr>
          <w:rFonts w:ascii="Times New Roman" w:hAnsi="Times New Roman"/>
        </w:rPr>
        <w:t>освоение социального опыта, основных социальных ролей, норм и правил общественного поведения, форм социальной жизни, включая семью, группы, сформированные в учебной исследовательской и творческой деятельности, а также в рамках социального взаимодействия с людьми из другой культурной среды; стремление перенимать опыт, учиться у других людей — как взрослых, так и сверстников, в том числе в разнообразных проявлениях творчества, овладения различными навыками в сфере музыкального и других видов искусства; смелость при соприкосновении с новым эмоциональным опытом, воспитание чувства нового, способность ставить и решать нестандартные задачи, предвидеть ход событий, обращать внимание на перспективные тенденции и направления развития культуры и социума; способность осознавать стрессовую ситуацию, оценивать происходящие изменения и их последствия, опираясь на жизненный интонационный и эмоциональный опыт, опыт и навыки управления своими психоэмоциональными ресурсами в стрессовой ситуации, воля к победе.</w:t>
      </w:r>
    </w:p>
    <w:p w:rsidR="00026A7B" w:rsidRPr="00026A7B" w:rsidRDefault="00026A7B" w:rsidP="00026A7B">
      <w:pPr>
        <w:spacing w:after="0" w:line="240" w:lineRule="auto"/>
        <w:jc w:val="both"/>
        <w:rPr>
          <w:rFonts w:ascii="Times New Roman" w:hAnsi="Times New Roman"/>
        </w:rPr>
      </w:pPr>
      <w:r w:rsidRPr="00026A7B">
        <w:rPr>
          <w:rFonts w:ascii="Times New Roman" w:hAnsi="Times New Roman"/>
        </w:rPr>
        <w:t>МЕТАПРЕДМЕТНЫЕ РЕЗУЛЬТАТЫ</w:t>
      </w:r>
    </w:p>
    <w:p w:rsidR="00026A7B" w:rsidRPr="00026A7B" w:rsidRDefault="00026A7B" w:rsidP="00026A7B">
      <w:pPr>
        <w:spacing w:after="0" w:line="240" w:lineRule="auto"/>
        <w:jc w:val="both"/>
        <w:rPr>
          <w:rFonts w:ascii="Times New Roman" w:hAnsi="Times New Roman"/>
        </w:rPr>
      </w:pPr>
      <w:proofErr w:type="spellStart"/>
      <w:r w:rsidRPr="00026A7B">
        <w:rPr>
          <w:rFonts w:ascii="Times New Roman" w:hAnsi="Times New Roman"/>
        </w:rPr>
        <w:t>Метапредметные</w:t>
      </w:r>
      <w:proofErr w:type="spellEnd"/>
      <w:r w:rsidRPr="00026A7B">
        <w:rPr>
          <w:rFonts w:ascii="Times New Roman" w:hAnsi="Times New Roman"/>
        </w:rPr>
        <w:t xml:space="preserve"> результаты, достигаемые при освоении программы «Хоровое пение», отражают специфику искусства как иного (в отличие от науки) способа познания мира. Поэтому основная линия формирования </w:t>
      </w:r>
      <w:proofErr w:type="spellStart"/>
      <w:r w:rsidRPr="00026A7B">
        <w:rPr>
          <w:rFonts w:ascii="Times New Roman" w:hAnsi="Times New Roman"/>
        </w:rPr>
        <w:t>метапредметных</w:t>
      </w:r>
      <w:proofErr w:type="spellEnd"/>
      <w:r w:rsidRPr="00026A7B">
        <w:rPr>
          <w:rFonts w:ascii="Times New Roman" w:hAnsi="Times New Roman"/>
        </w:rPr>
        <w:t xml:space="preserve"> результатов ориентирована не столько на когнитивные процессы и функции, сколько на психомоторную и аффективную сферу деятельности обучающихся.</w:t>
      </w:r>
    </w:p>
    <w:p w:rsidR="00026A7B" w:rsidRPr="00026A7B" w:rsidRDefault="00026A7B" w:rsidP="00026A7B">
      <w:pPr>
        <w:spacing w:after="0" w:line="240" w:lineRule="auto"/>
        <w:jc w:val="both"/>
        <w:rPr>
          <w:rFonts w:ascii="Times New Roman" w:hAnsi="Times New Roman"/>
        </w:rPr>
      </w:pPr>
      <w:r w:rsidRPr="00026A7B">
        <w:rPr>
          <w:rFonts w:ascii="Times New Roman" w:hAnsi="Times New Roman"/>
        </w:rPr>
        <w:t>Овладение универсальными познавательными действиями</w:t>
      </w:r>
    </w:p>
    <w:p w:rsidR="00026A7B" w:rsidRPr="00026A7B" w:rsidRDefault="00026A7B" w:rsidP="00026A7B">
      <w:pPr>
        <w:spacing w:after="0" w:line="240" w:lineRule="auto"/>
        <w:jc w:val="both"/>
        <w:rPr>
          <w:rFonts w:ascii="Times New Roman" w:hAnsi="Times New Roman"/>
        </w:rPr>
      </w:pPr>
      <w:r w:rsidRPr="00026A7B">
        <w:rPr>
          <w:rFonts w:ascii="Times New Roman" w:hAnsi="Times New Roman"/>
        </w:rPr>
        <w:t>Овладение системой универсальных познавательных действий в рамках программы «Хоровое пение» реализуется в контексте развития специфического типа интеллектуальной деятельности — музыкального мышления, которое связано с формированием соответствующих когнитивных навыков обучающихся, в том числе:</w:t>
      </w:r>
    </w:p>
    <w:p w:rsidR="00026A7B" w:rsidRPr="00026A7B" w:rsidRDefault="00026A7B" w:rsidP="00026A7B">
      <w:pPr>
        <w:spacing w:after="0" w:line="240" w:lineRule="auto"/>
        <w:jc w:val="both"/>
        <w:rPr>
          <w:rFonts w:ascii="Times New Roman" w:hAnsi="Times New Roman"/>
        </w:rPr>
      </w:pPr>
      <w:r w:rsidRPr="00026A7B">
        <w:rPr>
          <w:rFonts w:ascii="Times New Roman" w:hAnsi="Times New Roman"/>
        </w:rPr>
        <w:t>Базовые логические действия:</w:t>
      </w:r>
    </w:p>
    <w:p w:rsidR="00026A7B" w:rsidRPr="00026A7B" w:rsidRDefault="00026A7B" w:rsidP="00026A7B">
      <w:pPr>
        <w:spacing w:after="0" w:line="240" w:lineRule="auto"/>
        <w:jc w:val="both"/>
        <w:rPr>
          <w:rFonts w:ascii="Times New Roman" w:hAnsi="Times New Roman"/>
        </w:rPr>
      </w:pPr>
      <w:r w:rsidRPr="00026A7B">
        <w:rPr>
          <w:rFonts w:ascii="Times New Roman" w:hAnsi="Times New Roman"/>
        </w:rPr>
        <w:t>—выявлять и характеризовать существенные признаки конкретного музыкального звучания;</w:t>
      </w:r>
    </w:p>
    <w:p w:rsidR="00026A7B" w:rsidRPr="00026A7B" w:rsidRDefault="00026A7B" w:rsidP="00026A7B">
      <w:pPr>
        <w:spacing w:after="0" w:line="240" w:lineRule="auto"/>
        <w:jc w:val="both"/>
        <w:rPr>
          <w:rFonts w:ascii="Times New Roman" w:hAnsi="Times New Roman"/>
        </w:rPr>
      </w:pPr>
      <w:r w:rsidRPr="00026A7B">
        <w:rPr>
          <w:rFonts w:ascii="Times New Roman" w:hAnsi="Times New Roman"/>
        </w:rPr>
        <w:t>—устанавливать существенные признаки для классификации музыкальных явлений, выбирать основания для анализа, сравнения и обобщения отдельных интонаций, мелодий и ритмов, других элементов музыкального языка;</w:t>
      </w:r>
    </w:p>
    <w:p w:rsidR="00026A7B" w:rsidRPr="00026A7B" w:rsidRDefault="00026A7B" w:rsidP="00026A7B">
      <w:pPr>
        <w:spacing w:after="0" w:line="240" w:lineRule="auto"/>
        <w:jc w:val="both"/>
        <w:rPr>
          <w:rFonts w:ascii="Times New Roman" w:hAnsi="Times New Roman"/>
        </w:rPr>
      </w:pPr>
      <w:r w:rsidRPr="00026A7B">
        <w:rPr>
          <w:rFonts w:ascii="Times New Roman" w:hAnsi="Times New Roman"/>
        </w:rPr>
        <w:t>—сопоставлять, сравнивать на основании существенных признаков произведения, жанры и стили музыкального искусства;</w:t>
      </w:r>
    </w:p>
    <w:p w:rsidR="00026A7B" w:rsidRPr="00026A7B" w:rsidRDefault="00026A7B" w:rsidP="00026A7B">
      <w:pPr>
        <w:spacing w:after="0" w:line="240" w:lineRule="auto"/>
        <w:jc w:val="both"/>
        <w:rPr>
          <w:rFonts w:ascii="Times New Roman" w:hAnsi="Times New Roman"/>
        </w:rPr>
      </w:pPr>
      <w:r w:rsidRPr="00026A7B">
        <w:rPr>
          <w:rFonts w:ascii="Times New Roman" w:hAnsi="Times New Roman"/>
        </w:rPr>
        <w:t xml:space="preserve">—обнаруживать </w:t>
      </w:r>
      <w:proofErr w:type="gramStart"/>
      <w:r w:rsidRPr="00026A7B">
        <w:rPr>
          <w:rFonts w:ascii="Times New Roman" w:hAnsi="Times New Roman"/>
        </w:rPr>
        <w:t>взаимные  влияния</w:t>
      </w:r>
      <w:proofErr w:type="gramEnd"/>
      <w:r w:rsidRPr="00026A7B">
        <w:rPr>
          <w:rFonts w:ascii="Times New Roman" w:hAnsi="Times New Roman"/>
        </w:rPr>
        <w:t xml:space="preserve">  отдельных  видов,  жанров и стилей музыки друг на друга, формулировать гипотезы о взаимосвязях;</w:t>
      </w:r>
    </w:p>
    <w:p w:rsidR="00026A7B" w:rsidRPr="00026A7B" w:rsidRDefault="00026A7B" w:rsidP="00026A7B">
      <w:pPr>
        <w:spacing w:after="0" w:line="240" w:lineRule="auto"/>
        <w:jc w:val="both"/>
        <w:rPr>
          <w:rFonts w:ascii="Times New Roman" w:hAnsi="Times New Roman"/>
        </w:rPr>
      </w:pPr>
      <w:r w:rsidRPr="00026A7B">
        <w:rPr>
          <w:rFonts w:ascii="Times New Roman" w:hAnsi="Times New Roman"/>
        </w:rPr>
        <w:t>—выявлять общее и особенное, закономерности и противоречия в комплексе выразительных средств, используемых при создании музыкального образа конкретного произведения, жанра, стиля.</w:t>
      </w:r>
    </w:p>
    <w:p w:rsidR="00026A7B" w:rsidRPr="00026A7B" w:rsidRDefault="00026A7B" w:rsidP="00026A7B">
      <w:pPr>
        <w:spacing w:after="0" w:line="240" w:lineRule="auto"/>
        <w:jc w:val="both"/>
        <w:rPr>
          <w:rFonts w:ascii="Times New Roman" w:hAnsi="Times New Roman"/>
        </w:rPr>
      </w:pPr>
      <w:r w:rsidRPr="00026A7B">
        <w:rPr>
          <w:rFonts w:ascii="Times New Roman" w:hAnsi="Times New Roman"/>
        </w:rPr>
        <w:t>Базовые исследовательские действия:</w:t>
      </w:r>
    </w:p>
    <w:p w:rsidR="00026A7B" w:rsidRPr="00026A7B" w:rsidRDefault="00026A7B" w:rsidP="00026A7B">
      <w:pPr>
        <w:spacing w:after="0" w:line="240" w:lineRule="auto"/>
        <w:jc w:val="both"/>
        <w:rPr>
          <w:rFonts w:ascii="Times New Roman" w:hAnsi="Times New Roman"/>
        </w:rPr>
      </w:pPr>
      <w:r w:rsidRPr="00026A7B">
        <w:rPr>
          <w:rFonts w:ascii="Times New Roman" w:hAnsi="Times New Roman"/>
        </w:rPr>
        <w:t>—следовать внутренним слухом за развитием музыкального процесса, «наблюдать» звучание музыки;</w:t>
      </w:r>
    </w:p>
    <w:p w:rsidR="00026A7B" w:rsidRPr="00026A7B" w:rsidRDefault="00026A7B" w:rsidP="00026A7B">
      <w:pPr>
        <w:spacing w:after="0" w:line="240" w:lineRule="auto"/>
        <w:jc w:val="both"/>
        <w:rPr>
          <w:rFonts w:ascii="Times New Roman" w:hAnsi="Times New Roman"/>
        </w:rPr>
      </w:pPr>
      <w:r w:rsidRPr="00026A7B">
        <w:rPr>
          <w:rFonts w:ascii="Times New Roman" w:hAnsi="Times New Roman"/>
        </w:rPr>
        <w:t>—использовать вопросы как инструмент познания;</w:t>
      </w:r>
    </w:p>
    <w:p w:rsidR="00026A7B" w:rsidRPr="00026A7B" w:rsidRDefault="00026A7B" w:rsidP="00026A7B">
      <w:pPr>
        <w:spacing w:after="0" w:line="240" w:lineRule="auto"/>
        <w:jc w:val="both"/>
        <w:rPr>
          <w:rFonts w:ascii="Times New Roman" w:hAnsi="Times New Roman"/>
        </w:rPr>
      </w:pPr>
      <w:r w:rsidRPr="00026A7B">
        <w:rPr>
          <w:rFonts w:ascii="Times New Roman" w:hAnsi="Times New Roman"/>
        </w:rPr>
        <w:t>—формулировать собственные вопросы, фиксирующие несоответствие между реальным и желательным состоянием учебной ситуации, восприятия, исполнения музыки;</w:t>
      </w:r>
    </w:p>
    <w:p w:rsidR="00026A7B" w:rsidRPr="00026A7B" w:rsidRDefault="00026A7B" w:rsidP="00026A7B">
      <w:pPr>
        <w:spacing w:after="0" w:line="240" w:lineRule="auto"/>
        <w:jc w:val="both"/>
        <w:rPr>
          <w:rFonts w:ascii="Times New Roman" w:hAnsi="Times New Roman"/>
        </w:rPr>
      </w:pPr>
      <w:r w:rsidRPr="00026A7B">
        <w:rPr>
          <w:rFonts w:ascii="Times New Roman" w:hAnsi="Times New Roman"/>
        </w:rPr>
        <w:t>—составлять алгоритм действий и использовать его для решения исполнительских и творческих задач;</w:t>
      </w:r>
    </w:p>
    <w:p w:rsidR="00026A7B" w:rsidRPr="00026A7B" w:rsidRDefault="00026A7B" w:rsidP="00026A7B">
      <w:pPr>
        <w:spacing w:after="0" w:line="240" w:lineRule="auto"/>
        <w:jc w:val="both"/>
        <w:rPr>
          <w:rFonts w:ascii="Times New Roman" w:hAnsi="Times New Roman"/>
        </w:rPr>
      </w:pPr>
      <w:r w:rsidRPr="00026A7B">
        <w:rPr>
          <w:rFonts w:ascii="Times New Roman" w:hAnsi="Times New Roman"/>
        </w:rPr>
        <w:t>—проводить по самостоятельно составленному плану небольшое исследование по установлению особенностей музыкально-языковых единиц, сравнению художественных процессов, музыкальных явлений, культурных объектов между собой;</w:t>
      </w:r>
    </w:p>
    <w:p w:rsidR="00026A7B" w:rsidRPr="00026A7B" w:rsidRDefault="00026A7B" w:rsidP="00026A7B">
      <w:pPr>
        <w:spacing w:after="0" w:line="240" w:lineRule="auto"/>
        <w:jc w:val="both"/>
        <w:rPr>
          <w:rFonts w:ascii="Times New Roman" w:hAnsi="Times New Roman"/>
        </w:rPr>
      </w:pPr>
      <w:r w:rsidRPr="00026A7B">
        <w:rPr>
          <w:rFonts w:ascii="Times New Roman" w:hAnsi="Times New Roman"/>
        </w:rPr>
        <w:t>—самостоятельно формулировать обобщения и выводы по результатам проведённого наблюдения, слухового исследования.</w:t>
      </w:r>
    </w:p>
    <w:p w:rsidR="00026A7B" w:rsidRPr="00026A7B" w:rsidRDefault="00026A7B" w:rsidP="00026A7B">
      <w:pPr>
        <w:spacing w:after="0" w:line="240" w:lineRule="auto"/>
        <w:jc w:val="both"/>
        <w:rPr>
          <w:rFonts w:ascii="Times New Roman" w:hAnsi="Times New Roman"/>
        </w:rPr>
      </w:pPr>
      <w:r w:rsidRPr="00026A7B">
        <w:rPr>
          <w:rFonts w:ascii="Times New Roman" w:hAnsi="Times New Roman"/>
        </w:rPr>
        <w:t>Работа с информацией:</w:t>
      </w:r>
    </w:p>
    <w:p w:rsidR="00026A7B" w:rsidRPr="00026A7B" w:rsidRDefault="00026A7B" w:rsidP="00026A7B">
      <w:pPr>
        <w:spacing w:after="0" w:line="240" w:lineRule="auto"/>
        <w:jc w:val="both"/>
        <w:rPr>
          <w:rFonts w:ascii="Times New Roman" w:hAnsi="Times New Roman"/>
        </w:rPr>
      </w:pPr>
      <w:r w:rsidRPr="00026A7B">
        <w:rPr>
          <w:rFonts w:ascii="Times New Roman" w:hAnsi="Times New Roman"/>
        </w:rPr>
        <w:t>—применять различные методы, инструменты и запросы при поиске и отборе информации с учётом предложенной учебной или творческой задачи и заданных критериев;</w:t>
      </w:r>
    </w:p>
    <w:p w:rsidR="00026A7B" w:rsidRPr="00026A7B" w:rsidRDefault="00026A7B" w:rsidP="00026A7B">
      <w:pPr>
        <w:spacing w:after="0" w:line="240" w:lineRule="auto"/>
        <w:jc w:val="both"/>
        <w:rPr>
          <w:rFonts w:ascii="Times New Roman" w:hAnsi="Times New Roman"/>
        </w:rPr>
      </w:pPr>
      <w:r w:rsidRPr="00026A7B">
        <w:rPr>
          <w:rFonts w:ascii="Times New Roman" w:hAnsi="Times New Roman"/>
        </w:rPr>
        <w:t>—понимать специфику работы с аудиоинформацией, музыкальными записями;</w:t>
      </w:r>
    </w:p>
    <w:p w:rsidR="00026A7B" w:rsidRPr="00026A7B" w:rsidRDefault="00026A7B" w:rsidP="00026A7B">
      <w:pPr>
        <w:spacing w:after="0" w:line="240" w:lineRule="auto"/>
        <w:jc w:val="both"/>
        <w:rPr>
          <w:rFonts w:ascii="Times New Roman" w:hAnsi="Times New Roman"/>
        </w:rPr>
      </w:pPr>
      <w:r w:rsidRPr="00026A7B">
        <w:rPr>
          <w:rFonts w:ascii="Times New Roman" w:hAnsi="Times New Roman"/>
        </w:rPr>
        <w:t xml:space="preserve">—использовать интонирование для запоминания звуковой </w:t>
      </w:r>
      <w:proofErr w:type="gramStart"/>
      <w:r w:rsidRPr="00026A7B">
        <w:rPr>
          <w:rFonts w:ascii="Times New Roman" w:hAnsi="Times New Roman"/>
        </w:rPr>
        <w:t>ин- формации</w:t>
      </w:r>
      <w:proofErr w:type="gramEnd"/>
      <w:r w:rsidRPr="00026A7B">
        <w:rPr>
          <w:rFonts w:ascii="Times New Roman" w:hAnsi="Times New Roman"/>
        </w:rPr>
        <w:t>, музыкальных произведений;</w:t>
      </w:r>
    </w:p>
    <w:p w:rsidR="00026A7B" w:rsidRPr="00026A7B" w:rsidRDefault="00026A7B" w:rsidP="00026A7B">
      <w:pPr>
        <w:spacing w:after="0" w:line="240" w:lineRule="auto"/>
        <w:jc w:val="both"/>
        <w:rPr>
          <w:rFonts w:ascii="Times New Roman" w:hAnsi="Times New Roman"/>
        </w:rPr>
      </w:pPr>
      <w:r w:rsidRPr="00026A7B">
        <w:rPr>
          <w:rFonts w:ascii="Times New Roman" w:hAnsi="Times New Roman"/>
        </w:rPr>
        <w:lastRenderedPageBreak/>
        <w:t xml:space="preserve">—выбирать, анализировать, интерпретировать, обобщать и систематизировать информацию, представленную в аудио- и </w:t>
      </w:r>
      <w:proofErr w:type="spellStart"/>
      <w:r w:rsidRPr="00026A7B">
        <w:rPr>
          <w:rFonts w:ascii="Times New Roman" w:hAnsi="Times New Roman"/>
        </w:rPr>
        <w:t>видеоформатах</w:t>
      </w:r>
      <w:proofErr w:type="spellEnd"/>
      <w:r w:rsidRPr="00026A7B">
        <w:rPr>
          <w:rFonts w:ascii="Times New Roman" w:hAnsi="Times New Roman"/>
        </w:rPr>
        <w:t>, текстах, таблицах, схемах;</w:t>
      </w:r>
    </w:p>
    <w:p w:rsidR="00026A7B" w:rsidRPr="00026A7B" w:rsidRDefault="00026A7B" w:rsidP="00026A7B">
      <w:pPr>
        <w:spacing w:after="0" w:line="240" w:lineRule="auto"/>
        <w:jc w:val="both"/>
        <w:rPr>
          <w:rFonts w:ascii="Times New Roman" w:hAnsi="Times New Roman"/>
        </w:rPr>
      </w:pPr>
      <w:r w:rsidRPr="00026A7B">
        <w:rPr>
          <w:rFonts w:ascii="Times New Roman" w:hAnsi="Times New Roman"/>
        </w:rPr>
        <w:t>—оценивать надёжность информации по критериям, предложенным учителем или сформулированным самостоятельно;</w:t>
      </w:r>
    </w:p>
    <w:p w:rsidR="00026A7B" w:rsidRPr="00026A7B" w:rsidRDefault="00026A7B" w:rsidP="00026A7B">
      <w:pPr>
        <w:spacing w:after="0" w:line="240" w:lineRule="auto"/>
        <w:jc w:val="both"/>
        <w:rPr>
          <w:rFonts w:ascii="Times New Roman" w:hAnsi="Times New Roman"/>
        </w:rPr>
      </w:pPr>
      <w:r w:rsidRPr="00026A7B">
        <w:rPr>
          <w:rFonts w:ascii="Times New Roman" w:hAnsi="Times New Roman"/>
        </w:rPr>
        <w:t>—различать тексты информационного и художественного содержания, трансформировать, интерпретировать их в соответствии с учебной или творческой задачей;</w:t>
      </w:r>
    </w:p>
    <w:p w:rsidR="00026A7B" w:rsidRPr="00026A7B" w:rsidRDefault="00026A7B" w:rsidP="00026A7B">
      <w:pPr>
        <w:spacing w:after="0" w:line="240" w:lineRule="auto"/>
        <w:jc w:val="both"/>
        <w:rPr>
          <w:rFonts w:ascii="Times New Roman" w:hAnsi="Times New Roman"/>
        </w:rPr>
      </w:pPr>
      <w:r w:rsidRPr="00026A7B">
        <w:rPr>
          <w:rFonts w:ascii="Times New Roman" w:hAnsi="Times New Roman"/>
        </w:rPr>
        <w:t>—самостоятельно выбирать оптимальную форму представления информации (вокальное исполнение, текст, таблица, схема, презентация, театрализация и др.) в зависимости от коммуникативной установки.</w:t>
      </w:r>
    </w:p>
    <w:p w:rsidR="00026A7B" w:rsidRPr="00026A7B" w:rsidRDefault="00026A7B" w:rsidP="00026A7B">
      <w:pPr>
        <w:spacing w:after="0" w:line="240" w:lineRule="auto"/>
        <w:jc w:val="both"/>
        <w:rPr>
          <w:rFonts w:ascii="Times New Roman" w:hAnsi="Times New Roman"/>
        </w:rPr>
      </w:pPr>
      <w:r w:rsidRPr="00026A7B">
        <w:rPr>
          <w:rFonts w:ascii="Times New Roman" w:hAnsi="Times New Roman"/>
        </w:rPr>
        <w:t>Овладение универсальными коммуникативными действиями</w:t>
      </w:r>
    </w:p>
    <w:p w:rsidR="00026A7B" w:rsidRPr="00026A7B" w:rsidRDefault="00026A7B" w:rsidP="00026A7B">
      <w:pPr>
        <w:spacing w:after="0" w:line="240" w:lineRule="auto"/>
        <w:jc w:val="both"/>
        <w:rPr>
          <w:rFonts w:ascii="Times New Roman" w:hAnsi="Times New Roman"/>
        </w:rPr>
      </w:pPr>
      <w:r w:rsidRPr="00026A7B">
        <w:rPr>
          <w:rFonts w:ascii="Times New Roman" w:hAnsi="Times New Roman"/>
        </w:rPr>
        <w:t>Овладение системой универсальных коммуникативных действий в рамках программы «Хоровое пение» реализуется в первую очередь через совместную певческую деятельность. Она предполагает не только групповую форму работы, но формирует более сложную социальную общность обучающихся — творческий коллектив. Хоровое пение — один из немногих видов учебной деятельности, идеально сочетающих в себе активную деятельность каждого участника с ценностью общего результата совместных усилий.</w:t>
      </w:r>
    </w:p>
    <w:p w:rsidR="00026A7B" w:rsidRPr="00026A7B" w:rsidRDefault="00026A7B" w:rsidP="00026A7B">
      <w:pPr>
        <w:spacing w:after="0" w:line="240" w:lineRule="auto"/>
        <w:jc w:val="both"/>
        <w:rPr>
          <w:rFonts w:ascii="Times New Roman" w:hAnsi="Times New Roman"/>
        </w:rPr>
      </w:pPr>
      <w:r w:rsidRPr="00026A7B">
        <w:rPr>
          <w:rFonts w:ascii="Times New Roman" w:hAnsi="Times New Roman"/>
        </w:rPr>
        <w:t xml:space="preserve">Специфика взаимодействия в процессе вокально-хорового исполнительства определяется не только особыми формами передачи информации музыкальными средствами (минуя вербальные каналы коммуникации), но и неповторимым комплексом ощущений, эмоциональным переживанием психологического единства поющих, известных как феномен «соборности». Данные условия определяют уникальный вклад </w:t>
      </w:r>
      <w:proofErr w:type="gramStart"/>
      <w:r w:rsidRPr="00026A7B">
        <w:rPr>
          <w:rFonts w:ascii="Times New Roman" w:hAnsi="Times New Roman"/>
        </w:rPr>
        <w:t>хорового  пения</w:t>
      </w:r>
      <w:proofErr w:type="gramEnd"/>
      <w:r w:rsidRPr="00026A7B">
        <w:rPr>
          <w:rFonts w:ascii="Times New Roman" w:hAnsi="Times New Roman"/>
        </w:rPr>
        <w:t xml:space="preserve"> в формирование совершенно особых коммуникативных умений и навыков в составе базовых универсальных учебных действий.</w:t>
      </w:r>
    </w:p>
    <w:p w:rsidR="00026A7B" w:rsidRPr="00026A7B" w:rsidRDefault="00026A7B" w:rsidP="00026A7B">
      <w:pPr>
        <w:spacing w:after="0" w:line="240" w:lineRule="auto"/>
        <w:jc w:val="both"/>
        <w:rPr>
          <w:rFonts w:ascii="Times New Roman" w:hAnsi="Times New Roman"/>
        </w:rPr>
      </w:pPr>
      <w:r w:rsidRPr="00026A7B">
        <w:rPr>
          <w:rFonts w:ascii="Times New Roman" w:hAnsi="Times New Roman"/>
        </w:rPr>
        <w:t>Невербальная коммуникация:</w:t>
      </w:r>
    </w:p>
    <w:p w:rsidR="00026A7B" w:rsidRPr="00026A7B" w:rsidRDefault="00026A7B" w:rsidP="00026A7B">
      <w:pPr>
        <w:spacing w:after="0" w:line="240" w:lineRule="auto"/>
        <w:jc w:val="both"/>
        <w:rPr>
          <w:rFonts w:ascii="Times New Roman" w:hAnsi="Times New Roman"/>
        </w:rPr>
      </w:pPr>
      <w:r w:rsidRPr="00026A7B">
        <w:rPr>
          <w:rFonts w:ascii="Times New Roman" w:hAnsi="Times New Roman"/>
        </w:rPr>
        <w:t>—воспринимать музыку как искусство интонируемого смысла, стремиться понять эмоционально-образное содержание музыкального высказывания, понимать ограниченность словесной передачи смысла музыкального произведения;</w:t>
      </w:r>
    </w:p>
    <w:p w:rsidR="00026A7B" w:rsidRPr="00026A7B" w:rsidRDefault="00026A7B" w:rsidP="00026A7B">
      <w:pPr>
        <w:spacing w:after="0" w:line="240" w:lineRule="auto"/>
        <w:jc w:val="both"/>
        <w:rPr>
          <w:rFonts w:ascii="Times New Roman" w:hAnsi="Times New Roman"/>
        </w:rPr>
      </w:pPr>
      <w:r w:rsidRPr="00026A7B">
        <w:rPr>
          <w:rFonts w:ascii="Times New Roman" w:hAnsi="Times New Roman"/>
        </w:rPr>
        <w:t>—передавать в собственном исполнении художественное содержание, выражать настроение, чувства, личное отношение к исполняемому музыкальному произведению;</w:t>
      </w:r>
    </w:p>
    <w:p w:rsidR="00026A7B" w:rsidRPr="00026A7B" w:rsidRDefault="00026A7B" w:rsidP="00026A7B">
      <w:pPr>
        <w:spacing w:after="0" w:line="240" w:lineRule="auto"/>
        <w:jc w:val="both"/>
        <w:rPr>
          <w:rFonts w:ascii="Times New Roman" w:hAnsi="Times New Roman"/>
        </w:rPr>
      </w:pPr>
      <w:r w:rsidRPr="00026A7B">
        <w:rPr>
          <w:rFonts w:ascii="Times New Roman" w:hAnsi="Times New Roman"/>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rsidR="00026A7B" w:rsidRPr="00026A7B" w:rsidRDefault="00026A7B" w:rsidP="00026A7B">
      <w:pPr>
        <w:spacing w:after="0" w:line="240" w:lineRule="auto"/>
        <w:jc w:val="both"/>
        <w:rPr>
          <w:rFonts w:ascii="Times New Roman" w:hAnsi="Times New Roman"/>
        </w:rPr>
      </w:pPr>
      <w:r w:rsidRPr="00026A7B">
        <w:rPr>
          <w:rFonts w:ascii="Times New Roman" w:hAnsi="Times New Roman"/>
        </w:rPr>
        <w:t>—эффективно использовать интонационно-выразительные возможности в ситуации публичного выступления;</w:t>
      </w:r>
    </w:p>
    <w:p w:rsidR="00026A7B" w:rsidRPr="00026A7B" w:rsidRDefault="00026A7B" w:rsidP="00026A7B">
      <w:pPr>
        <w:spacing w:after="0" w:line="240" w:lineRule="auto"/>
        <w:jc w:val="both"/>
        <w:rPr>
          <w:rFonts w:ascii="Times New Roman" w:hAnsi="Times New Roman"/>
        </w:rPr>
      </w:pPr>
      <w:r w:rsidRPr="00026A7B">
        <w:rPr>
          <w:rFonts w:ascii="Times New Roman" w:hAnsi="Times New Roman"/>
        </w:rPr>
        <w:t>—распознавать невербальные средства общения (интонация, мимика, жесты, в том числе дирижёрские жесты), расценивать их как полноценные элементы коммуникации, адекватно включаться в соответствующий уровень общения.</w:t>
      </w:r>
    </w:p>
    <w:p w:rsidR="00026A7B" w:rsidRPr="00026A7B" w:rsidRDefault="00026A7B" w:rsidP="00026A7B">
      <w:pPr>
        <w:spacing w:after="0" w:line="240" w:lineRule="auto"/>
        <w:jc w:val="both"/>
        <w:rPr>
          <w:rFonts w:ascii="Times New Roman" w:hAnsi="Times New Roman"/>
        </w:rPr>
      </w:pPr>
      <w:r w:rsidRPr="00026A7B">
        <w:rPr>
          <w:rFonts w:ascii="Times New Roman" w:hAnsi="Times New Roman"/>
        </w:rPr>
        <w:t>Вербальное общение:</w:t>
      </w:r>
    </w:p>
    <w:p w:rsidR="00026A7B" w:rsidRPr="00026A7B" w:rsidRDefault="00026A7B" w:rsidP="00026A7B">
      <w:pPr>
        <w:spacing w:after="0" w:line="240" w:lineRule="auto"/>
        <w:jc w:val="both"/>
        <w:rPr>
          <w:rFonts w:ascii="Times New Roman" w:hAnsi="Times New Roman"/>
        </w:rPr>
      </w:pPr>
      <w:r w:rsidRPr="00026A7B">
        <w:rPr>
          <w:rFonts w:ascii="Times New Roman" w:hAnsi="Times New Roman"/>
        </w:rPr>
        <w:t>—воспринимать и формулировать суждения, выражать эмоции в соответствии с условиями и целями общения;</w:t>
      </w:r>
    </w:p>
    <w:p w:rsidR="00026A7B" w:rsidRPr="00026A7B" w:rsidRDefault="00026A7B" w:rsidP="00026A7B">
      <w:pPr>
        <w:spacing w:after="0" w:line="240" w:lineRule="auto"/>
        <w:jc w:val="both"/>
        <w:rPr>
          <w:rFonts w:ascii="Times New Roman" w:hAnsi="Times New Roman"/>
        </w:rPr>
      </w:pPr>
      <w:r w:rsidRPr="00026A7B">
        <w:rPr>
          <w:rFonts w:ascii="Times New Roman" w:hAnsi="Times New Roman"/>
        </w:rPr>
        <w:t>—выражать своё мнение, в том числе впечатления от общения с музыкальным искусством в устных и письменных текстах;</w:t>
      </w:r>
    </w:p>
    <w:p w:rsidR="00026A7B" w:rsidRPr="00026A7B" w:rsidRDefault="00026A7B" w:rsidP="00026A7B">
      <w:pPr>
        <w:spacing w:after="0" w:line="240" w:lineRule="auto"/>
        <w:jc w:val="both"/>
        <w:rPr>
          <w:rFonts w:ascii="Times New Roman" w:hAnsi="Times New Roman"/>
        </w:rPr>
      </w:pPr>
      <w:r w:rsidRPr="00026A7B">
        <w:rPr>
          <w:rFonts w:ascii="Times New Roman" w:hAnsi="Times New Roman"/>
        </w:rPr>
        <w:t>—понимать намерения других, проявлять уважительное отношение к собеседнику и в корректной форме формулировать свои возражения;</w:t>
      </w:r>
    </w:p>
    <w:p w:rsidR="00026A7B" w:rsidRPr="00026A7B" w:rsidRDefault="00026A7B" w:rsidP="00026A7B">
      <w:pPr>
        <w:spacing w:after="0" w:line="240" w:lineRule="auto"/>
        <w:jc w:val="both"/>
        <w:rPr>
          <w:rFonts w:ascii="Times New Roman" w:hAnsi="Times New Roman"/>
        </w:rPr>
      </w:pPr>
      <w:r w:rsidRPr="00026A7B">
        <w:rPr>
          <w:rFonts w:ascii="Times New Roman" w:hAnsi="Times New Roman"/>
        </w:rPr>
        <w:t xml:space="preserve">—вести диалог, дискуссию, задавать вопросы по существу обсуждаемой темы, поддерживать благожелательный тон </w:t>
      </w:r>
      <w:proofErr w:type="spellStart"/>
      <w:r w:rsidRPr="00026A7B">
        <w:rPr>
          <w:rFonts w:ascii="Times New Roman" w:hAnsi="Times New Roman"/>
        </w:rPr>
        <w:t>диа</w:t>
      </w:r>
      <w:proofErr w:type="spellEnd"/>
      <w:r w:rsidRPr="00026A7B">
        <w:rPr>
          <w:rFonts w:ascii="Times New Roman" w:hAnsi="Times New Roman"/>
        </w:rPr>
        <w:t xml:space="preserve"> лога;</w:t>
      </w:r>
    </w:p>
    <w:p w:rsidR="00026A7B" w:rsidRPr="00026A7B" w:rsidRDefault="00026A7B" w:rsidP="00026A7B">
      <w:pPr>
        <w:spacing w:after="0" w:line="240" w:lineRule="auto"/>
        <w:jc w:val="both"/>
        <w:rPr>
          <w:rFonts w:ascii="Times New Roman" w:hAnsi="Times New Roman"/>
        </w:rPr>
      </w:pPr>
      <w:r w:rsidRPr="00026A7B">
        <w:rPr>
          <w:rFonts w:ascii="Times New Roman" w:hAnsi="Times New Roman"/>
        </w:rPr>
        <w:t>—публично представлять результаты учебной и творческой деятельности.</w:t>
      </w:r>
    </w:p>
    <w:p w:rsidR="00026A7B" w:rsidRPr="00026A7B" w:rsidRDefault="00026A7B" w:rsidP="00026A7B">
      <w:pPr>
        <w:spacing w:after="0" w:line="240" w:lineRule="auto"/>
        <w:jc w:val="both"/>
        <w:rPr>
          <w:rFonts w:ascii="Times New Roman" w:hAnsi="Times New Roman"/>
        </w:rPr>
      </w:pPr>
      <w:r w:rsidRPr="00026A7B">
        <w:rPr>
          <w:rFonts w:ascii="Times New Roman" w:hAnsi="Times New Roman"/>
        </w:rPr>
        <w:t>Совместная деятельность (сотрудничество):</w:t>
      </w:r>
    </w:p>
    <w:p w:rsidR="00026A7B" w:rsidRPr="00026A7B" w:rsidRDefault="00026A7B" w:rsidP="00026A7B">
      <w:pPr>
        <w:spacing w:after="0" w:line="240" w:lineRule="auto"/>
        <w:jc w:val="both"/>
        <w:rPr>
          <w:rFonts w:ascii="Times New Roman" w:hAnsi="Times New Roman"/>
        </w:rPr>
      </w:pPr>
      <w:r w:rsidRPr="00026A7B">
        <w:rPr>
          <w:rFonts w:ascii="Times New Roman" w:hAnsi="Times New Roman"/>
        </w:rPr>
        <w:t>—развивать навыки эстетически опосредованного сотрудничества, соучастия, сопереживания в процессе исполнения и восприятия музыки; понимать ценность такого социально-психологического опыта, переносить его на другие сферы взаимодействия;</w:t>
      </w:r>
    </w:p>
    <w:p w:rsidR="00026A7B" w:rsidRPr="00026A7B" w:rsidRDefault="00026A7B" w:rsidP="00026A7B">
      <w:pPr>
        <w:spacing w:after="0" w:line="240" w:lineRule="auto"/>
        <w:jc w:val="both"/>
        <w:rPr>
          <w:rFonts w:ascii="Times New Roman" w:hAnsi="Times New Roman"/>
        </w:rPr>
      </w:pPr>
      <w:r w:rsidRPr="00026A7B">
        <w:rPr>
          <w:rFonts w:ascii="Times New Roman" w:hAnsi="Times New Roman"/>
        </w:rPr>
        <w:t>—понимать и использовать преимущества и специфику коллективной, групповой и индивидуальной музыкальной деятельности, выбирать наиболее эффективные формы взаимодействия при решении поставленной задачи;</w:t>
      </w:r>
    </w:p>
    <w:p w:rsidR="00026A7B" w:rsidRPr="00026A7B" w:rsidRDefault="00026A7B" w:rsidP="00026A7B">
      <w:pPr>
        <w:spacing w:after="0" w:line="240" w:lineRule="auto"/>
        <w:jc w:val="both"/>
        <w:rPr>
          <w:rFonts w:ascii="Times New Roman" w:hAnsi="Times New Roman"/>
        </w:rPr>
      </w:pPr>
      <w:r w:rsidRPr="00026A7B">
        <w:rPr>
          <w:rFonts w:ascii="Times New Roman" w:hAnsi="Times New Roman"/>
        </w:rPr>
        <w:t>—принимать цель совместной деятельности, коллегиально строить действия по её достижению: распределять роли, договариваться, обсуждать процесс и результат совместной работы;</w:t>
      </w:r>
    </w:p>
    <w:p w:rsidR="00026A7B" w:rsidRPr="00026A7B" w:rsidRDefault="00026A7B" w:rsidP="00026A7B">
      <w:pPr>
        <w:spacing w:after="0" w:line="240" w:lineRule="auto"/>
        <w:jc w:val="both"/>
        <w:rPr>
          <w:rFonts w:ascii="Times New Roman" w:hAnsi="Times New Roman"/>
        </w:rPr>
      </w:pPr>
      <w:r w:rsidRPr="00026A7B">
        <w:rPr>
          <w:rFonts w:ascii="Times New Roman" w:hAnsi="Times New Roman"/>
        </w:rPr>
        <w:t>—уметь обобщать мнения нескольких людей, проявлять готовность руководить, выполнять поручения, подчиняться;</w:t>
      </w:r>
    </w:p>
    <w:p w:rsidR="00026A7B" w:rsidRPr="00026A7B" w:rsidRDefault="00026A7B" w:rsidP="00026A7B">
      <w:pPr>
        <w:spacing w:after="0" w:line="240" w:lineRule="auto"/>
        <w:jc w:val="both"/>
        <w:rPr>
          <w:rFonts w:ascii="Times New Roman" w:hAnsi="Times New Roman"/>
        </w:rPr>
      </w:pPr>
      <w:r w:rsidRPr="00026A7B">
        <w:rPr>
          <w:rFonts w:ascii="Times New Roman" w:hAnsi="Times New Roman"/>
        </w:rPr>
        <w:t xml:space="preserve">—оценивать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w:t>
      </w:r>
      <w:r w:rsidRPr="00026A7B">
        <w:rPr>
          <w:rFonts w:ascii="Times New Roman" w:hAnsi="Times New Roman"/>
        </w:rPr>
        <w:lastRenderedPageBreak/>
        <w:t>вклад каждого члена коллектива в достижение результатов, разделять сферу ответственности и проявлять готовность к представлению отчёта перед группой, коллективом.</w:t>
      </w:r>
    </w:p>
    <w:p w:rsidR="00026A7B" w:rsidRPr="00026A7B" w:rsidRDefault="00026A7B" w:rsidP="00026A7B">
      <w:pPr>
        <w:spacing w:after="0" w:line="240" w:lineRule="auto"/>
        <w:jc w:val="both"/>
        <w:rPr>
          <w:rFonts w:ascii="Times New Roman" w:hAnsi="Times New Roman"/>
        </w:rPr>
      </w:pPr>
      <w:r w:rsidRPr="00026A7B">
        <w:rPr>
          <w:rFonts w:ascii="Times New Roman" w:hAnsi="Times New Roman"/>
        </w:rPr>
        <w:t>Овладение универсальными регулятивными действиями</w:t>
      </w:r>
    </w:p>
    <w:p w:rsidR="00026A7B" w:rsidRPr="00026A7B" w:rsidRDefault="00026A7B" w:rsidP="00026A7B">
      <w:pPr>
        <w:spacing w:after="0" w:line="240" w:lineRule="auto"/>
        <w:jc w:val="both"/>
        <w:rPr>
          <w:rFonts w:ascii="Times New Roman" w:hAnsi="Times New Roman"/>
        </w:rPr>
      </w:pPr>
      <w:r w:rsidRPr="00026A7B">
        <w:rPr>
          <w:rFonts w:ascii="Times New Roman" w:hAnsi="Times New Roman"/>
        </w:rPr>
        <w:t>В хоре, в отличие от других видов деятельности, личные результаты обучающихся обретают подлинную ценность только в качестве вклада каждого участника хорового коллектива в общее дело. Поэтому в рамках программы «Хоровое пение» регулятивные универсальные учебные действия тесно смыкаются с коммуникативными. Самоорганизация и рефлексия приобретают ярко выраженные коллективные черты, нередко предполагают корректировку личных интересов и намерений, их подчинение интересам и потребностям творческого коллектива в целом.</w:t>
      </w:r>
    </w:p>
    <w:p w:rsidR="00026A7B" w:rsidRPr="00026A7B" w:rsidRDefault="00026A7B" w:rsidP="00026A7B">
      <w:pPr>
        <w:spacing w:after="0" w:line="240" w:lineRule="auto"/>
        <w:jc w:val="both"/>
        <w:rPr>
          <w:rFonts w:ascii="Times New Roman" w:hAnsi="Times New Roman"/>
        </w:rPr>
      </w:pPr>
      <w:r w:rsidRPr="00026A7B">
        <w:rPr>
          <w:rFonts w:ascii="Times New Roman" w:hAnsi="Times New Roman"/>
        </w:rPr>
        <w:t>Самоорганизация:</w:t>
      </w:r>
    </w:p>
    <w:p w:rsidR="00026A7B" w:rsidRPr="00026A7B" w:rsidRDefault="00026A7B" w:rsidP="00026A7B">
      <w:pPr>
        <w:spacing w:after="0" w:line="240" w:lineRule="auto"/>
        <w:jc w:val="both"/>
        <w:rPr>
          <w:rFonts w:ascii="Times New Roman" w:hAnsi="Times New Roman"/>
        </w:rPr>
      </w:pPr>
      <w:r w:rsidRPr="00026A7B">
        <w:rPr>
          <w:rFonts w:ascii="Times New Roman" w:hAnsi="Times New Roman"/>
        </w:rPr>
        <w:t xml:space="preserve">—ставить перед собой среднесрочные и долгосрочные цели по самосовершенствованию, в том числе в части творческих, исполнительских навыков и способностей, настойчиво </w:t>
      </w:r>
      <w:proofErr w:type="spellStart"/>
      <w:proofErr w:type="gramStart"/>
      <w:r w:rsidRPr="00026A7B">
        <w:rPr>
          <w:rFonts w:ascii="Times New Roman" w:hAnsi="Times New Roman"/>
        </w:rPr>
        <w:t>продви</w:t>
      </w:r>
      <w:proofErr w:type="spellEnd"/>
      <w:r w:rsidRPr="00026A7B">
        <w:rPr>
          <w:rFonts w:ascii="Times New Roman" w:hAnsi="Times New Roman"/>
        </w:rPr>
        <w:t xml:space="preserve">- </w:t>
      </w:r>
      <w:proofErr w:type="spellStart"/>
      <w:r w:rsidRPr="00026A7B">
        <w:rPr>
          <w:rFonts w:ascii="Times New Roman" w:hAnsi="Times New Roman"/>
        </w:rPr>
        <w:t>гаться</w:t>
      </w:r>
      <w:proofErr w:type="spellEnd"/>
      <w:proofErr w:type="gramEnd"/>
      <w:r w:rsidRPr="00026A7B">
        <w:rPr>
          <w:rFonts w:ascii="Times New Roman" w:hAnsi="Times New Roman"/>
        </w:rPr>
        <w:t xml:space="preserve"> к поставленной цели;</w:t>
      </w:r>
    </w:p>
    <w:p w:rsidR="00026A7B" w:rsidRPr="00026A7B" w:rsidRDefault="00026A7B" w:rsidP="00026A7B">
      <w:pPr>
        <w:spacing w:after="0" w:line="240" w:lineRule="auto"/>
        <w:jc w:val="both"/>
        <w:rPr>
          <w:rFonts w:ascii="Times New Roman" w:hAnsi="Times New Roman"/>
        </w:rPr>
      </w:pPr>
      <w:r w:rsidRPr="00026A7B">
        <w:rPr>
          <w:rFonts w:ascii="Times New Roman" w:hAnsi="Times New Roman"/>
        </w:rPr>
        <w:t>—планировать достижение целей через решение ряда последовательных задач частного характера;</w:t>
      </w:r>
    </w:p>
    <w:p w:rsidR="00026A7B" w:rsidRPr="00026A7B" w:rsidRDefault="00026A7B" w:rsidP="00026A7B">
      <w:pPr>
        <w:spacing w:after="0" w:line="240" w:lineRule="auto"/>
        <w:jc w:val="both"/>
        <w:rPr>
          <w:rFonts w:ascii="Times New Roman" w:hAnsi="Times New Roman"/>
        </w:rPr>
      </w:pPr>
      <w:r w:rsidRPr="00026A7B">
        <w:rPr>
          <w:rFonts w:ascii="Times New Roman" w:hAnsi="Times New Roman"/>
        </w:rPr>
        <w:t>—выявлять наиболее важные проблемы для решения в учебных и жизненных ситуациях;</w:t>
      </w:r>
    </w:p>
    <w:p w:rsidR="00026A7B" w:rsidRPr="00026A7B" w:rsidRDefault="00026A7B" w:rsidP="00026A7B">
      <w:pPr>
        <w:spacing w:after="0" w:line="240" w:lineRule="auto"/>
        <w:jc w:val="both"/>
        <w:rPr>
          <w:rFonts w:ascii="Times New Roman" w:hAnsi="Times New Roman"/>
        </w:rPr>
      </w:pPr>
      <w:r w:rsidRPr="00026A7B">
        <w:rPr>
          <w:rFonts w:ascii="Times New Roman" w:hAnsi="Times New Roman"/>
        </w:rPr>
        <w:t xml:space="preserve">—самостоятельно составлять алгоритм </w:t>
      </w:r>
      <w:proofErr w:type="gramStart"/>
      <w:r w:rsidRPr="00026A7B">
        <w:rPr>
          <w:rFonts w:ascii="Times New Roman" w:hAnsi="Times New Roman"/>
        </w:rPr>
        <w:t>решения  задачи</w:t>
      </w:r>
      <w:proofErr w:type="gramEnd"/>
      <w:r w:rsidRPr="00026A7B">
        <w:rPr>
          <w:rFonts w:ascii="Times New Roman" w:hAnsi="Times New Roman"/>
        </w:rPr>
        <w:t xml:space="preserve">  (или его часть), выбирать способ решения учебной задачи с учётом имеющихся ресурсов и собственных возможностей, </w:t>
      </w:r>
      <w:proofErr w:type="spellStart"/>
      <w:r w:rsidRPr="00026A7B">
        <w:rPr>
          <w:rFonts w:ascii="Times New Roman" w:hAnsi="Times New Roman"/>
        </w:rPr>
        <w:t>аргумен</w:t>
      </w:r>
      <w:proofErr w:type="spellEnd"/>
      <w:r w:rsidRPr="00026A7B">
        <w:rPr>
          <w:rFonts w:ascii="Times New Roman" w:hAnsi="Times New Roman"/>
        </w:rPr>
        <w:t>- тировать предлагаемые варианты решений;</w:t>
      </w:r>
    </w:p>
    <w:p w:rsidR="00026A7B" w:rsidRPr="00026A7B" w:rsidRDefault="00026A7B" w:rsidP="00026A7B">
      <w:pPr>
        <w:spacing w:after="0" w:line="240" w:lineRule="auto"/>
        <w:jc w:val="both"/>
        <w:rPr>
          <w:rFonts w:ascii="Times New Roman" w:hAnsi="Times New Roman"/>
        </w:rPr>
      </w:pPr>
      <w:r w:rsidRPr="00026A7B">
        <w:rPr>
          <w:rFonts w:ascii="Times New Roman" w:hAnsi="Times New Roman"/>
        </w:rPr>
        <w:t>—делать выбор и брать за него ответственность на себя.</w:t>
      </w:r>
    </w:p>
    <w:p w:rsidR="00026A7B" w:rsidRPr="00026A7B" w:rsidRDefault="00026A7B" w:rsidP="00026A7B">
      <w:pPr>
        <w:spacing w:after="0" w:line="240" w:lineRule="auto"/>
        <w:jc w:val="both"/>
        <w:rPr>
          <w:rFonts w:ascii="Times New Roman" w:hAnsi="Times New Roman"/>
        </w:rPr>
      </w:pPr>
      <w:r w:rsidRPr="00026A7B">
        <w:rPr>
          <w:rFonts w:ascii="Times New Roman" w:hAnsi="Times New Roman"/>
        </w:rPr>
        <w:t>Самоконтроль (рефлексия):</w:t>
      </w:r>
    </w:p>
    <w:p w:rsidR="00026A7B" w:rsidRPr="00026A7B" w:rsidRDefault="00026A7B" w:rsidP="00026A7B">
      <w:pPr>
        <w:spacing w:after="0" w:line="240" w:lineRule="auto"/>
        <w:jc w:val="both"/>
        <w:rPr>
          <w:rFonts w:ascii="Times New Roman" w:hAnsi="Times New Roman"/>
        </w:rPr>
      </w:pPr>
      <w:r w:rsidRPr="00026A7B">
        <w:rPr>
          <w:rFonts w:ascii="Times New Roman" w:hAnsi="Times New Roman"/>
        </w:rPr>
        <w:t xml:space="preserve">—владеть способами самоконтроля, </w:t>
      </w:r>
      <w:proofErr w:type="spellStart"/>
      <w:r w:rsidRPr="00026A7B">
        <w:rPr>
          <w:rFonts w:ascii="Times New Roman" w:hAnsi="Times New Roman"/>
        </w:rPr>
        <w:t>самомотивации</w:t>
      </w:r>
      <w:proofErr w:type="spellEnd"/>
      <w:r w:rsidRPr="00026A7B">
        <w:rPr>
          <w:rFonts w:ascii="Times New Roman" w:hAnsi="Times New Roman"/>
        </w:rPr>
        <w:t xml:space="preserve"> и рефлексии;</w:t>
      </w:r>
    </w:p>
    <w:p w:rsidR="00026A7B" w:rsidRPr="00026A7B" w:rsidRDefault="00026A7B" w:rsidP="00026A7B">
      <w:pPr>
        <w:spacing w:after="0" w:line="240" w:lineRule="auto"/>
        <w:jc w:val="both"/>
        <w:rPr>
          <w:rFonts w:ascii="Times New Roman" w:hAnsi="Times New Roman"/>
        </w:rPr>
      </w:pPr>
      <w:r w:rsidRPr="00026A7B">
        <w:rPr>
          <w:rFonts w:ascii="Times New Roman" w:hAnsi="Times New Roman"/>
        </w:rPr>
        <w:t>—давать адекватную оценку учебной ситуации и предлагать план её изменения;</w:t>
      </w:r>
    </w:p>
    <w:p w:rsidR="00026A7B" w:rsidRPr="00026A7B" w:rsidRDefault="00026A7B" w:rsidP="00026A7B">
      <w:pPr>
        <w:spacing w:after="0" w:line="240" w:lineRule="auto"/>
        <w:jc w:val="both"/>
        <w:rPr>
          <w:rFonts w:ascii="Times New Roman" w:hAnsi="Times New Roman"/>
        </w:rPr>
      </w:pPr>
      <w:r w:rsidRPr="00026A7B">
        <w:rPr>
          <w:rFonts w:ascii="Times New Roman" w:hAnsi="Times New Roman"/>
        </w:rPr>
        <w:t>—предвидеть трудности, которые могут возникнуть при решении учебной задачи, и адаптировать решение к меняющимся обстоятельствам;</w:t>
      </w:r>
    </w:p>
    <w:p w:rsidR="00026A7B" w:rsidRPr="00026A7B" w:rsidRDefault="00026A7B" w:rsidP="00026A7B">
      <w:pPr>
        <w:spacing w:after="0" w:line="240" w:lineRule="auto"/>
        <w:jc w:val="both"/>
        <w:rPr>
          <w:rFonts w:ascii="Times New Roman" w:hAnsi="Times New Roman"/>
        </w:rPr>
      </w:pPr>
      <w:r w:rsidRPr="00026A7B">
        <w:rPr>
          <w:rFonts w:ascii="Times New Roman" w:hAnsi="Times New Roman"/>
        </w:rPr>
        <w:t>—объяснять причины достижения (</w:t>
      </w:r>
      <w:proofErr w:type="spellStart"/>
      <w:r w:rsidRPr="00026A7B">
        <w:rPr>
          <w:rFonts w:ascii="Times New Roman" w:hAnsi="Times New Roman"/>
        </w:rPr>
        <w:t>недостижения</w:t>
      </w:r>
      <w:proofErr w:type="spellEnd"/>
      <w:r w:rsidRPr="00026A7B">
        <w:rPr>
          <w:rFonts w:ascii="Times New Roman" w:hAnsi="Times New Roman"/>
        </w:rPr>
        <w:t>) результатов деятельности; понимать причины неудач и уметь предупреждать их, давать оценку приобретённому опыту.</w:t>
      </w:r>
    </w:p>
    <w:p w:rsidR="00026A7B" w:rsidRPr="00026A7B" w:rsidRDefault="00026A7B" w:rsidP="00026A7B">
      <w:pPr>
        <w:spacing w:after="0" w:line="240" w:lineRule="auto"/>
        <w:jc w:val="both"/>
        <w:rPr>
          <w:rFonts w:ascii="Times New Roman" w:hAnsi="Times New Roman"/>
        </w:rPr>
      </w:pPr>
      <w:r w:rsidRPr="00026A7B">
        <w:rPr>
          <w:rFonts w:ascii="Times New Roman" w:hAnsi="Times New Roman"/>
        </w:rPr>
        <w:t>Эмоциональный интеллект:</w:t>
      </w:r>
    </w:p>
    <w:p w:rsidR="00026A7B" w:rsidRPr="00026A7B" w:rsidRDefault="00026A7B" w:rsidP="00026A7B">
      <w:pPr>
        <w:spacing w:after="0" w:line="240" w:lineRule="auto"/>
        <w:jc w:val="both"/>
        <w:rPr>
          <w:rFonts w:ascii="Times New Roman" w:hAnsi="Times New Roman"/>
        </w:rPr>
      </w:pPr>
      <w:r w:rsidRPr="00026A7B">
        <w:rPr>
          <w:rFonts w:ascii="Times New Roman" w:hAnsi="Times New Roman"/>
        </w:rPr>
        <w:t>—чувствовать, понимать эмоциональное состояние самого себя и других людей, использовать возможности музыкального искусства для расширения своих компетенций в данной сфере;</w:t>
      </w:r>
    </w:p>
    <w:p w:rsidR="00026A7B" w:rsidRPr="00026A7B" w:rsidRDefault="00026A7B" w:rsidP="00026A7B">
      <w:pPr>
        <w:spacing w:after="0" w:line="240" w:lineRule="auto"/>
        <w:jc w:val="both"/>
        <w:rPr>
          <w:rFonts w:ascii="Times New Roman" w:hAnsi="Times New Roman"/>
        </w:rPr>
      </w:pPr>
      <w:r w:rsidRPr="00026A7B">
        <w:rPr>
          <w:rFonts w:ascii="Times New Roman" w:hAnsi="Times New Roman"/>
        </w:rPr>
        <w:t>—развивать способность управлять собственными эмоциями и эмоциями других как в повседневной жизни, так и в ситуациях музыкально-опосредованного общения, публичного выступления;</w:t>
      </w:r>
    </w:p>
    <w:p w:rsidR="00026A7B" w:rsidRPr="00026A7B" w:rsidRDefault="00026A7B" w:rsidP="00026A7B">
      <w:pPr>
        <w:spacing w:after="0" w:line="240" w:lineRule="auto"/>
        <w:jc w:val="both"/>
        <w:rPr>
          <w:rFonts w:ascii="Times New Roman" w:hAnsi="Times New Roman"/>
        </w:rPr>
      </w:pPr>
      <w:r w:rsidRPr="00026A7B">
        <w:rPr>
          <w:rFonts w:ascii="Times New Roman" w:hAnsi="Times New Roman"/>
        </w:rPr>
        <w:t>—выявлять и анализировать причины эмоций;</w:t>
      </w:r>
    </w:p>
    <w:p w:rsidR="00026A7B" w:rsidRPr="00026A7B" w:rsidRDefault="00026A7B" w:rsidP="00026A7B">
      <w:pPr>
        <w:spacing w:after="0" w:line="240" w:lineRule="auto"/>
        <w:jc w:val="both"/>
        <w:rPr>
          <w:rFonts w:ascii="Times New Roman" w:hAnsi="Times New Roman"/>
        </w:rPr>
      </w:pPr>
      <w:r w:rsidRPr="00026A7B">
        <w:rPr>
          <w:rFonts w:ascii="Times New Roman" w:hAnsi="Times New Roman"/>
        </w:rPr>
        <w:t>—понимать мотивы и намерения другого человека, анализируя коммуникативно-интонационную ситуацию;</w:t>
      </w:r>
    </w:p>
    <w:p w:rsidR="00026A7B" w:rsidRPr="00026A7B" w:rsidRDefault="00026A7B" w:rsidP="00026A7B">
      <w:pPr>
        <w:spacing w:after="0" w:line="240" w:lineRule="auto"/>
        <w:jc w:val="both"/>
        <w:rPr>
          <w:rFonts w:ascii="Times New Roman" w:hAnsi="Times New Roman"/>
        </w:rPr>
      </w:pPr>
      <w:r w:rsidRPr="00026A7B">
        <w:rPr>
          <w:rFonts w:ascii="Times New Roman" w:hAnsi="Times New Roman"/>
        </w:rPr>
        <w:t>—регулировать способ выражения собственных эмоций.</w:t>
      </w:r>
    </w:p>
    <w:p w:rsidR="00026A7B" w:rsidRPr="00026A7B" w:rsidRDefault="00026A7B" w:rsidP="00026A7B">
      <w:pPr>
        <w:spacing w:after="0" w:line="240" w:lineRule="auto"/>
        <w:jc w:val="both"/>
        <w:rPr>
          <w:rFonts w:ascii="Times New Roman" w:hAnsi="Times New Roman"/>
        </w:rPr>
      </w:pPr>
      <w:r w:rsidRPr="00026A7B">
        <w:rPr>
          <w:rFonts w:ascii="Times New Roman" w:hAnsi="Times New Roman"/>
        </w:rPr>
        <w:t>Принятие себя и других:</w:t>
      </w:r>
    </w:p>
    <w:p w:rsidR="00026A7B" w:rsidRPr="00026A7B" w:rsidRDefault="00026A7B" w:rsidP="00026A7B">
      <w:pPr>
        <w:spacing w:after="0" w:line="240" w:lineRule="auto"/>
        <w:jc w:val="both"/>
        <w:rPr>
          <w:rFonts w:ascii="Times New Roman" w:hAnsi="Times New Roman"/>
        </w:rPr>
      </w:pPr>
      <w:r w:rsidRPr="00026A7B">
        <w:rPr>
          <w:rFonts w:ascii="Times New Roman" w:hAnsi="Times New Roman"/>
        </w:rPr>
        <w:t>—уважительно и осознанно относиться к другому человеку и его мнению, эстетическим предпочтениям и вкусам;</w:t>
      </w:r>
    </w:p>
    <w:p w:rsidR="00026A7B" w:rsidRPr="00026A7B" w:rsidRDefault="00026A7B" w:rsidP="00026A7B">
      <w:pPr>
        <w:spacing w:after="0" w:line="240" w:lineRule="auto"/>
        <w:jc w:val="both"/>
        <w:rPr>
          <w:rFonts w:ascii="Times New Roman" w:hAnsi="Times New Roman"/>
        </w:rPr>
      </w:pPr>
      <w:r w:rsidRPr="00026A7B">
        <w:rPr>
          <w:rFonts w:ascii="Times New Roman" w:hAnsi="Times New Roman"/>
        </w:rPr>
        <w:t>—признавать своё и чужое право на ошибку, при обнаружении ошибки фокусироваться не на ней самой, а на способе улучшения результатов деятельности;</w:t>
      </w:r>
    </w:p>
    <w:p w:rsidR="00026A7B" w:rsidRPr="00026A7B" w:rsidRDefault="00026A7B" w:rsidP="00026A7B">
      <w:pPr>
        <w:spacing w:after="0" w:line="240" w:lineRule="auto"/>
        <w:jc w:val="both"/>
        <w:rPr>
          <w:rFonts w:ascii="Times New Roman" w:hAnsi="Times New Roman"/>
        </w:rPr>
      </w:pPr>
      <w:r w:rsidRPr="00026A7B">
        <w:rPr>
          <w:rFonts w:ascii="Times New Roman" w:hAnsi="Times New Roman"/>
        </w:rPr>
        <w:t>—принимать себя и других, не осуждая;</w:t>
      </w:r>
    </w:p>
    <w:p w:rsidR="00026A7B" w:rsidRPr="00026A7B" w:rsidRDefault="00026A7B" w:rsidP="00026A7B">
      <w:pPr>
        <w:spacing w:after="0" w:line="240" w:lineRule="auto"/>
        <w:jc w:val="both"/>
        <w:rPr>
          <w:rFonts w:ascii="Times New Roman" w:hAnsi="Times New Roman"/>
        </w:rPr>
      </w:pPr>
      <w:r w:rsidRPr="00026A7B">
        <w:rPr>
          <w:rFonts w:ascii="Times New Roman" w:hAnsi="Times New Roman"/>
        </w:rPr>
        <w:t>—проявлять открытость;</w:t>
      </w:r>
    </w:p>
    <w:p w:rsidR="00026A7B" w:rsidRPr="00026A7B" w:rsidRDefault="00026A7B" w:rsidP="00026A7B">
      <w:pPr>
        <w:spacing w:after="0" w:line="240" w:lineRule="auto"/>
        <w:jc w:val="both"/>
        <w:rPr>
          <w:rFonts w:ascii="Times New Roman" w:hAnsi="Times New Roman"/>
        </w:rPr>
      </w:pPr>
      <w:r w:rsidRPr="00026A7B">
        <w:rPr>
          <w:rFonts w:ascii="Times New Roman" w:hAnsi="Times New Roman"/>
        </w:rPr>
        <w:t>—осознавать невозможность контролировать всё вокруг.</w:t>
      </w:r>
    </w:p>
    <w:p w:rsidR="00026A7B" w:rsidRPr="00026A7B" w:rsidRDefault="00026A7B" w:rsidP="00026A7B">
      <w:pPr>
        <w:spacing w:after="0" w:line="240" w:lineRule="auto"/>
        <w:jc w:val="both"/>
        <w:rPr>
          <w:rFonts w:ascii="Times New Roman" w:hAnsi="Times New Roman"/>
        </w:rPr>
      </w:pPr>
      <w:r w:rsidRPr="00026A7B">
        <w:rPr>
          <w:rFonts w:ascii="Times New Roman" w:hAnsi="Times New Roman"/>
        </w:rPr>
        <w:t>ПРЕДМЕТНЫЕ РЕЗУЛЬТАТЫ</w:t>
      </w:r>
    </w:p>
    <w:p w:rsidR="00026A7B" w:rsidRPr="00026A7B" w:rsidRDefault="00026A7B" w:rsidP="00026A7B">
      <w:pPr>
        <w:spacing w:after="0" w:line="240" w:lineRule="auto"/>
        <w:jc w:val="both"/>
        <w:rPr>
          <w:rFonts w:ascii="Times New Roman" w:hAnsi="Times New Roman"/>
        </w:rPr>
      </w:pPr>
      <w:r w:rsidRPr="00026A7B">
        <w:rPr>
          <w:rFonts w:ascii="Times New Roman" w:hAnsi="Times New Roman"/>
        </w:rPr>
        <w:t>В результате занятий хоровым пением школьники научатся:</w:t>
      </w:r>
    </w:p>
    <w:p w:rsidR="00026A7B" w:rsidRPr="00026A7B" w:rsidRDefault="00026A7B" w:rsidP="00026A7B">
      <w:pPr>
        <w:spacing w:after="0" w:line="240" w:lineRule="auto"/>
        <w:jc w:val="both"/>
        <w:rPr>
          <w:rFonts w:ascii="Times New Roman" w:hAnsi="Times New Roman"/>
        </w:rPr>
      </w:pPr>
      <w:r w:rsidRPr="00026A7B">
        <w:rPr>
          <w:rFonts w:ascii="Times New Roman" w:hAnsi="Times New Roman"/>
        </w:rPr>
        <w:t>—исполнять музыку эмоционально выразительно, создавать в совместном пении музыкальный образ, передавая чувства, настроения, художественное содержание;</w:t>
      </w:r>
    </w:p>
    <w:p w:rsidR="00026A7B" w:rsidRPr="00026A7B" w:rsidRDefault="00026A7B" w:rsidP="00026A7B">
      <w:pPr>
        <w:spacing w:after="0" w:line="240" w:lineRule="auto"/>
        <w:jc w:val="both"/>
        <w:rPr>
          <w:rFonts w:ascii="Times New Roman" w:hAnsi="Times New Roman"/>
        </w:rPr>
      </w:pPr>
      <w:r w:rsidRPr="00026A7B">
        <w:rPr>
          <w:rFonts w:ascii="Times New Roman" w:hAnsi="Times New Roman"/>
        </w:rPr>
        <w:t xml:space="preserve">—воспринимать музыку как искусство интонируемого смысла, уметь погружаться в музыкальный образ, идентифицировать себя с «лирическим героем» музыкального произведения (по В. </w:t>
      </w:r>
      <w:proofErr w:type="spellStart"/>
      <w:r w:rsidRPr="00026A7B">
        <w:rPr>
          <w:rFonts w:ascii="Times New Roman" w:hAnsi="Times New Roman"/>
        </w:rPr>
        <w:t>Медушевскому</w:t>
      </w:r>
      <w:proofErr w:type="spellEnd"/>
      <w:r w:rsidRPr="00026A7B">
        <w:rPr>
          <w:rFonts w:ascii="Times New Roman" w:hAnsi="Times New Roman"/>
        </w:rPr>
        <w:t>);</w:t>
      </w:r>
    </w:p>
    <w:p w:rsidR="00026A7B" w:rsidRPr="00026A7B" w:rsidRDefault="00026A7B" w:rsidP="00026A7B">
      <w:pPr>
        <w:spacing w:after="0" w:line="240" w:lineRule="auto"/>
        <w:jc w:val="both"/>
        <w:rPr>
          <w:rFonts w:ascii="Times New Roman" w:hAnsi="Times New Roman"/>
        </w:rPr>
      </w:pPr>
      <w:r w:rsidRPr="00026A7B">
        <w:rPr>
          <w:rFonts w:ascii="Times New Roman" w:hAnsi="Times New Roman"/>
        </w:rPr>
        <w:t xml:space="preserve">—осознавать мировое значение отечественной музыкальной культуры вообще и хорового исполнительства в частности, чувствовать себя продолжателями лучших традиций </w:t>
      </w:r>
      <w:proofErr w:type="spellStart"/>
      <w:proofErr w:type="gramStart"/>
      <w:r w:rsidRPr="00026A7B">
        <w:rPr>
          <w:rFonts w:ascii="Times New Roman" w:hAnsi="Times New Roman"/>
        </w:rPr>
        <w:t>отече</w:t>
      </w:r>
      <w:proofErr w:type="spellEnd"/>
      <w:r w:rsidRPr="00026A7B">
        <w:rPr>
          <w:rFonts w:ascii="Times New Roman" w:hAnsi="Times New Roman"/>
        </w:rPr>
        <w:t xml:space="preserve">- </w:t>
      </w:r>
      <w:proofErr w:type="spellStart"/>
      <w:r w:rsidRPr="00026A7B">
        <w:rPr>
          <w:rFonts w:ascii="Times New Roman" w:hAnsi="Times New Roman"/>
        </w:rPr>
        <w:t>ственного</w:t>
      </w:r>
      <w:proofErr w:type="spellEnd"/>
      <w:proofErr w:type="gramEnd"/>
      <w:r w:rsidRPr="00026A7B">
        <w:rPr>
          <w:rFonts w:ascii="Times New Roman" w:hAnsi="Times New Roman"/>
        </w:rPr>
        <w:t xml:space="preserve"> хорового искусства;</w:t>
      </w:r>
    </w:p>
    <w:p w:rsidR="00026A7B" w:rsidRPr="00026A7B" w:rsidRDefault="00026A7B" w:rsidP="00026A7B">
      <w:pPr>
        <w:spacing w:after="0" w:line="240" w:lineRule="auto"/>
        <w:jc w:val="both"/>
        <w:rPr>
          <w:rFonts w:ascii="Times New Roman" w:hAnsi="Times New Roman"/>
        </w:rPr>
      </w:pPr>
      <w:r w:rsidRPr="00026A7B">
        <w:rPr>
          <w:rFonts w:ascii="Times New Roman" w:hAnsi="Times New Roman"/>
        </w:rPr>
        <w:t xml:space="preserve">—петь в хоре, ансамбле, выступать в качестве солиста, </w:t>
      </w:r>
      <w:proofErr w:type="spellStart"/>
      <w:r w:rsidRPr="00026A7B">
        <w:rPr>
          <w:rFonts w:ascii="Times New Roman" w:hAnsi="Times New Roman"/>
        </w:rPr>
        <w:t>испол</w:t>
      </w:r>
      <w:proofErr w:type="spellEnd"/>
      <w:r w:rsidRPr="00026A7B">
        <w:rPr>
          <w:rFonts w:ascii="Times New Roman" w:hAnsi="Times New Roman"/>
        </w:rPr>
        <w:t xml:space="preserve"> </w:t>
      </w:r>
      <w:proofErr w:type="spellStart"/>
      <w:r w:rsidRPr="00026A7B">
        <w:rPr>
          <w:rFonts w:ascii="Times New Roman" w:hAnsi="Times New Roman"/>
        </w:rPr>
        <w:t>няя</w:t>
      </w:r>
      <w:proofErr w:type="spellEnd"/>
      <w:r w:rsidRPr="00026A7B">
        <w:rPr>
          <w:rFonts w:ascii="Times New Roman" w:hAnsi="Times New Roman"/>
        </w:rPr>
        <w:t xml:space="preserve"> музыкальные произведения различных стилей и жанров, с сопровождением и без сопровождения, одноголосные и многоголосные;</w:t>
      </w:r>
    </w:p>
    <w:p w:rsidR="00026A7B" w:rsidRPr="00026A7B" w:rsidRDefault="00026A7B" w:rsidP="00026A7B">
      <w:pPr>
        <w:spacing w:after="0" w:line="240" w:lineRule="auto"/>
        <w:jc w:val="both"/>
        <w:rPr>
          <w:rFonts w:ascii="Times New Roman" w:hAnsi="Times New Roman"/>
        </w:rPr>
      </w:pPr>
      <w:r w:rsidRPr="00026A7B">
        <w:rPr>
          <w:rFonts w:ascii="Times New Roman" w:hAnsi="Times New Roman"/>
        </w:rPr>
        <w:lastRenderedPageBreak/>
        <w:t>—исполнять русские народные песни, народные песни своего региона, песни других народов России и народов других стран, песни и хоровые произведения отечественных и зарубежных композиторов, образцы классической и современной музыки;</w:t>
      </w:r>
    </w:p>
    <w:p w:rsidR="00026A7B" w:rsidRPr="00026A7B" w:rsidRDefault="00026A7B" w:rsidP="00026A7B">
      <w:pPr>
        <w:spacing w:after="0" w:line="240" w:lineRule="auto"/>
        <w:jc w:val="both"/>
        <w:rPr>
          <w:rFonts w:ascii="Times New Roman" w:hAnsi="Times New Roman"/>
        </w:rPr>
      </w:pPr>
      <w:r w:rsidRPr="00026A7B">
        <w:rPr>
          <w:rFonts w:ascii="Times New Roman" w:hAnsi="Times New Roman"/>
        </w:rPr>
        <w:t>—владеть певческим голосом как инструментом духовного самовыражения, понимать специфику совместного музыкального творчества, чувствовать единение с другими членами хорового коллектива в процессе исполнения музыки;</w:t>
      </w:r>
    </w:p>
    <w:p w:rsidR="00026A7B" w:rsidRPr="00026A7B" w:rsidRDefault="00026A7B" w:rsidP="00026A7B">
      <w:pPr>
        <w:spacing w:after="0" w:line="240" w:lineRule="auto"/>
        <w:jc w:val="both"/>
        <w:rPr>
          <w:rFonts w:ascii="Times New Roman" w:hAnsi="Times New Roman"/>
        </w:rPr>
      </w:pPr>
      <w:r w:rsidRPr="00026A7B">
        <w:rPr>
          <w:rFonts w:ascii="Times New Roman" w:hAnsi="Times New Roman"/>
        </w:rPr>
        <w:t>—петь красивым естественным звуком, владеть навыками певческого дыхания, понимать значения дирижёрских жестов, выполнять указания дирижёра;</w:t>
      </w:r>
    </w:p>
    <w:p w:rsidR="00026A7B" w:rsidRPr="00026A7B" w:rsidRDefault="00026A7B" w:rsidP="00026A7B">
      <w:pPr>
        <w:spacing w:after="0" w:line="240" w:lineRule="auto"/>
        <w:jc w:val="both"/>
        <w:rPr>
          <w:rFonts w:ascii="Times New Roman" w:hAnsi="Times New Roman"/>
        </w:rPr>
      </w:pPr>
      <w:r w:rsidRPr="00026A7B">
        <w:rPr>
          <w:rFonts w:ascii="Times New Roman" w:hAnsi="Times New Roman"/>
        </w:rPr>
        <w:t>—ориентироваться в нотной записи в пределах певческого диапазона (на материале изученных музыкальных произведений);</w:t>
      </w:r>
    </w:p>
    <w:p w:rsidR="00026A7B" w:rsidRDefault="00026A7B" w:rsidP="00026A7B">
      <w:pPr>
        <w:spacing w:after="0" w:line="240" w:lineRule="auto"/>
        <w:jc w:val="both"/>
        <w:rPr>
          <w:rFonts w:ascii="Times New Roman" w:hAnsi="Times New Roman"/>
        </w:rPr>
      </w:pPr>
      <w:r w:rsidRPr="00026A7B">
        <w:rPr>
          <w:rFonts w:ascii="Times New Roman" w:hAnsi="Times New Roman"/>
        </w:rPr>
        <w:t>—выступать перед публикой, представлять на концертах, праздниках, фестивалях и конкурсах результаты коллективной музыкально-исполнительской, творческой деятельности, принимать участие в культурно-просветительской общественной жизни.</w:t>
      </w:r>
    </w:p>
    <w:p w:rsidR="00026A7B" w:rsidRPr="00110DAC" w:rsidRDefault="00026A7B" w:rsidP="00026A7B">
      <w:pPr>
        <w:jc w:val="both"/>
        <w:rPr>
          <w:rFonts w:ascii="Times New Roman" w:hAnsi="Times New Roman"/>
        </w:rPr>
      </w:pPr>
    </w:p>
    <w:p w:rsidR="00A95AEB" w:rsidRDefault="00A95AEB" w:rsidP="00026A7B">
      <w:pPr>
        <w:jc w:val="both"/>
        <w:rPr>
          <w:rFonts w:ascii="Times New Roman" w:hAnsi="Times New Roman"/>
          <w:b/>
        </w:rPr>
      </w:pPr>
    </w:p>
    <w:p w:rsidR="00C45A06" w:rsidRPr="00110DAC" w:rsidRDefault="00026A7B" w:rsidP="00026A7B">
      <w:pPr>
        <w:jc w:val="both"/>
        <w:rPr>
          <w:rFonts w:ascii="Times New Roman" w:hAnsi="Times New Roman"/>
          <w:b/>
        </w:rPr>
      </w:pPr>
      <w:r w:rsidRPr="00110DAC">
        <w:rPr>
          <w:rFonts w:ascii="Times New Roman" w:hAnsi="Times New Roman"/>
          <w:b/>
        </w:rPr>
        <w:t xml:space="preserve">Содержание курса «Хоровое пение» </w:t>
      </w:r>
    </w:p>
    <w:p w:rsidR="00026A7B" w:rsidRPr="00026A7B" w:rsidRDefault="00026A7B" w:rsidP="003F4F69">
      <w:pPr>
        <w:spacing w:after="0" w:line="240" w:lineRule="auto"/>
        <w:jc w:val="both"/>
        <w:rPr>
          <w:rFonts w:ascii="Times New Roman" w:hAnsi="Times New Roman"/>
        </w:rPr>
      </w:pPr>
      <w:r w:rsidRPr="00026A7B">
        <w:rPr>
          <w:rFonts w:ascii="Times New Roman" w:hAnsi="Times New Roman"/>
        </w:rPr>
        <w:t>«Хоровое пение» является опыт проживания специфического комплекса эмоций, чувств, образов, идей, порождаемых ситуациями коллективного исполнения вокально-хоровых произведений (постижение мира через переживание, самовыражение через творчество, духовно-нравственное становление, воспитание чуткости к внутреннему миру другого человека через опыт сотворчества и сопереживания). Непосредственная певческая деятельность рассматривается «как процесс личностного интонационного постижения смысла музыкального образа посредством проживания-</w:t>
      </w:r>
      <w:proofErr w:type="spellStart"/>
      <w:r w:rsidRPr="00026A7B">
        <w:rPr>
          <w:rFonts w:ascii="Times New Roman" w:hAnsi="Times New Roman"/>
        </w:rPr>
        <w:t>впевания</w:t>
      </w:r>
      <w:proofErr w:type="spellEnd"/>
      <w:r w:rsidRPr="00026A7B">
        <w:rPr>
          <w:rFonts w:ascii="Times New Roman" w:hAnsi="Times New Roman"/>
        </w:rPr>
        <w:t xml:space="preserve"> каждой интонации».</w:t>
      </w:r>
    </w:p>
    <w:p w:rsidR="00026A7B" w:rsidRPr="00026A7B" w:rsidRDefault="00026A7B" w:rsidP="003F4F69">
      <w:pPr>
        <w:spacing w:after="0" w:line="240" w:lineRule="auto"/>
        <w:jc w:val="both"/>
        <w:rPr>
          <w:rFonts w:ascii="Times New Roman" w:hAnsi="Times New Roman"/>
        </w:rPr>
      </w:pPr>
      <w:r w:rsidRPr="00026A7B">
        <w:rPr>
          <w:rFonts w:ascii="Times New Roman" w:hAnsi="Times New Roman"/>
        </w:rPr>
        <w:t xml:space="preserve">Содержание внеурочных занятий по «Хоровому пению» вытекает из содержательной логики изучения предмета «Музыка», которое структурно представлено восемью сквозными модулями (тематическими линиями). </w:t>
      </w:r>
    </w:p>
    <w:p w:rsidR="00026A7B" w:rsidRPr="00026A7B" w:rsidRDefault="00026A7B" w:rsidP="003F4F69">
      <w:pPr>
        <w:spacing w:after="0" w:line="240" w:lineRule="auto"/>
        <w:jc w:val="both"/>
        <w:rPr>
          <w:rFonts w:ascii="Times New Roman" w:hAnsi="Times New Roman"/>
        </w:rPr>
      </w:pPr>
      <w:r w:rsidRPr="00026A7B">
        <w:rPr>
          <w:rFonts w:ascii="Times New Roman" w:hAnsi="Times New Roman"/>
        </w:rPr>
        <w:t>Начальная школа</w:t>
      </w:r>
    </w:p>
    <w:p w:rsidR="00026A7B" w:rsidRPr="00026A7B" w:rsidRDefault="00026A7B" w:rsidP="003F4F69">
      <w:pPr>
        <w:spacing w:after="0" w:line="240" w:lineRule="auto"/>
        <w:jc w:val="both"/>
        <w:rPr>
          <w:rFonts w:ascii="Times New Roman" w:hAnsi="Times New Roman"/>
        </w:rPr>
      </w:pPr>
      <w:r w:rsidRPr="00026A7B">
        <w:rPr>
          <w:rFonts w:ascii="Times New Roman" w:hAnsi="Times New Roman"/>
        </w:rPr>
        <w:t>«Музыкальная грамота»</w:t>
      </w:r>
    </w:p>
    <w:p w:rsidR="00026A7B" w:rsidRPr="00026A7B" w:rsidRDefault="00026A7B" w:rsidP="003F4F69">
      <w:pPr>
        <w:spacing w:after="0" w:line="240" w:lineRule="auto"/>
        <w:jc w:val="both"/>
        <w:rPr>
          <w:rFonts w:ascii="Times New Roman" w:hAnsi="Times New Roman"/>
        </w:rPr>
      </w:pPr>
      <w:r w:rsidRPr="00026A7B">
        <w:rPr>
          <w:rFonts w:ascii="Times New Roman" w:hAnsi="Times New Roman"/>
        </w:rPr>
        <w:t>«Музыка в жизни человека»</w:t>
      </w:r>
    </w:p>
    <w:p w:rsidR="00026A7B" w:rsidRPr="00026A7B" w:rsidRDefault="00026A7B" w:rsidP="003F4F69">
      <w:pPr>
        <w:spacing w:after="0" w:line="240" w:lineRule="auto"/>
        <w:jc w:val="both"/>
        <w:rPr>
          <w:rFonts w:ascii="Times New Roman" w:hAnsi="Times New Roman"/>
        </w:rPr>
      </w:pPr>
      <w:r w:rsidRPr="00026A7B">
        <w:rPr>
          <w:rFonts w:ascii="Times New Roman" w:hAnsi="Times New Roman"/>
        </w:rPr>
        <w:t>«Народная музыка России»</w:t>
      </w:r>
    </w:p>
    <w:p w:rsidR="00026A7B" w:rsidRPr="00026A7B" w:rsidRDefault="00026A7B" w:rsidP="003F4F69">
      <w:pPr>
        <w:spacing w:after="0" w:line="240" w:lineRule="auto"/>
        <w:jc w:val="both"/>
        <w:rPr>
          <w:rFonts w:ascii="Times New Roman" w:hAnsi="Times New Roman"/>
        </w:rPr>
      </w:pPr>
      <w:r w:rsidRPr="00026A7B">
        <w:rPr>
          <w:rFonts w:ascii="Times New Roman" w:hAnsi="Times New Roman"/>
        </w:rPr>
        <w:t>«Музыка народов мира»</w:t>
      </w:r>
    </w:p>
    <w:p w:rsidR="00026A7B" w:rsidRPr="00026A7B" w:rsidRDefault="00026A7B" w:rsidP="003F4F69">
      <w:pPr>
        <w:spacing w:after="0" w:line="240" w:lineRule="auto"/>
        <w:jc w:val="both"/>
        <w:rPr>
          <w:rFonts w:ascii="Times New Roman" w:hAnsi="Times New Roman"/>
        </w:rPr>
      </w:pPr>
      <w:r w:rsidRPr="00026A7B">
        <w:rPr>
          <w:rFonts w:ascii="Times New Roman" w:hAnsi="Times New Roman"/>
        </w:rPr>
        <w:t>«Духовная музыка»</w:t>
      </w:r>
    </w:p>
    <w:p w:rsidR="00026A7B" w:rsidRPr="00026A7B" w:rsidRDefault="00026A7B" w:rsidP="003F4F69">
      <w:pPr>
        <w:spacing w:after="0" w:line="240" w:lineRule="auto"/>
        <w:jc w:val="both"/>
        <w:rPr>
          <w:rFonts w:ascii="Times New Roman" w:hAnsi="Times New Roman"/>
        </w:rPr>
      </w:pPr>
      <w:r w:rsidRPr="00026A7B">
        <w:rPr>
          <w:rFonts w:ascii="Times New Roman" w:hAnsi="Times New Roman"/>
        </w:rPr>
        <w:t>«Классическая музыка»</w:t>
      </w:r>
    </w:p>
    <w:p w:rsidR="00026A7B" w:rsidRPr="00026A7B" w:rsidRDefault="00026A7B" w:rsidP="003F4F69">
      <w:pPr>
        <w:spacing w:after="0" w:line="240" w:lineRule="auto"/>
        <w:jc w:val="both"/>
        <w:rPr>
          <w:rFonts w:ascii="Times New Roman" w:hAnsi="Times New Roman"/>
        </w:rPr>
      </w:pPr>
    </w:p>
    <w:p w:rsidR="00026A7B" w:rsidRPr="00026A7B" w:rsidRDefault="00026A7B" w:rsidP="003F4F69">
      <w:pPr>
        <w:spacing w:after="0" w:line="240" w:lineRule="auto"/>
        <w:jc w:val="both"/>
        <w:rPr>
          <w:rFonts w:ascii="Times New Roman" w:hAnsi="Times New Roman"/>
        </w:rPr>
      </w:pPr>
      <w:r w:rsidRPr="00026A7B">
        <w:rPr>
          <w:rFonts w:ascii="Times New Roman" w:hAnsi="Times New Roman"/>
        </w:rPr>
        <w:t>«Современная музыкальная культура»</w:t>
      </w:r>
    </w:p>
    <w:p w:rsidR="00026A7B" w:rsidRPr="00026A7B" w:rsidRDefault="00026A7B" w:rsidP="003F4F69">
      <w:pPr>
        <w:spacing w:after="0" w:line="240" w:lineRule="auto"/>
        <w:jc w:val="both"/>
        <w:rPr>
          <w:rFonts w:ascii="Times New Roman" w:hAnsi="Times New Roman"/>
        </w:rPr>
      </w:pPr>
      <w:r w:rsidRPr="00026A7B">
        <w:rPr>
          <w:rFonts w:ascii="Times New Roman" w:hAnsi="Times New Roman"/>
        </w:rPr>
        <w:t>«Музыка театра и кино»</w:t>
      </w:r>
    </w:p>
    <w:p w:rsidR="00026A7B" w:rsidRPr="00026A7B" w:rsidRDefault="00026A7B" w:rsidP="003F4F69">
      <w:pPr>
        <w:spacing w:after="0" w:line="240" w:lineRule="auto"/>
        <w:jc w:val="both"/>
        <w:rPr>
          <w:rFonts w:ascii="Times New Roman" w:hAnsi="Times New Roman"/>
        </w:rPr>
      </w:pPr>
      <w:r w:rsidRPr="00026A7B">
        <w:rPr>
          <w:rFonts w:ascii="Times New Roman" w:hAnsi="Times New Roman"/>
        </w:rPr>
        <w:t>Вариативный принцип, лежащий в основе модульной структуры программы по предмету «Музыка», позволяет развивать её тематические линии и в программе внеурочной деятельности</w:t>
      </w:r>
    </w:p>
    <w:p w:rsidR="00026A7B" w:rsidRPr="00026A7B" w:rsidRDefault="00026A7B" w:rsidP="003F4F69">
      <w:pPr>
        <w:spacing w:after="0" w:line="240" w:lineRule="auto"/>
        <w:jc w:val="both"/>
        <w:rPr>
          <w:rFonts w:ascii="Times New Roman" w:hAnsi="Times New Roman"/>
        </w:rPr>
      </w:pPr>
      <w:r w:rsidRPr="00026A7B">
        <w:rPr>
          <w:rFonts w:ascii="Times New Roman" w:hAnsi="Times New Roman"/>
        </w:rPr>
        <w:t>«Хоровое пение». Такой подход позволит учителю наиболее эффективно использовать учебное время, учитывая возможности и потребности обучающихся, условия организации различных видов деятельности, формы и методы освоения содержания, совершенствования важнейших предметных умений и навыков.</w:t>
      </w:r>
    </w:p>
    <w:p w:rsidR="00026A7B" w:rsidRPr="00026A7B" w:rsidRDefault="00026A7B" w:rsidP="003F4F69">
      <w:pPr>
        <w:spacing w:after="0" w:line="240" w:lineRule="auto"/>
        <w:jc w:val="both"/>
        <w:rPr>
          <w:rFonts w:ascii="Times New Roman" w:hAnsi="Times New Roman"/>
        </w:rPr>
      </w:pPr>
      <w:r w:rsidRPr="00026A7B">
        <w:rPr>
          <w:rFonts w:ascii="Times New Roman" w:hAnsi="Times New Roman"/>
        </w:rPr>
        <w:t>Большинство занятий в течение учебного года носит репетиционный характер и состоит из комбинированной вокально-хоровой работы по партиям и совместной певческой деятельности всего коллектива. Каждое занятие включает в себя:</w:t>
      </w:r>
    </w:p>
    <w:p w:rsidR="00026A7B" w:rsidRPr="00026A7B" w:rsidRDefault="00026A7B" w:rsidP="003F4F69">
      <w:pPr>
        <w:spacing w:after="0" w:line="240" w:lineRule="auto"/>
        <w:jc w:val="both"/>
        <w:rPr>
          <w:rFonts w:ascii="Times New Roman" w:hAnsi="Times New Roman"/>
        </w:rPr>
      </w:pPr>
      <w:r w:rsidRPr="00026A7B">
        <w:rPr>
          <w:rFonts w:ascii="Times New Roman" w:hAnsi="Times New Roman"/>
        </w:rPr>
        <w:t>Работу над певческой установкой, правильным дыханием, дикцией, артикуляцией.</w:t>
      </w:r>
    </w:p>
    <w:p w:rsidR="00026A7B" w:rsidRPr="00026A7B" w:rsidRDefault="00026A7B" w:rsidP="003F4F69">
      <w:pPr>
        <w:spacing w:after="0" w:line="240" w:lineRule="auto"/>
        <w:jc w:val="both"/>
        <w:rPr>
          <w:rFonts w:ascii="Times New Roman" w:hAnsi="Times New Roman"/>
        </w:rPr>
      </w:pPr>
      <w:r w:rsidRPr="00026A7B">
        <w:rPr>
          <w:rFonts w:ascii="Times New Roman" w:hAnsi="Times New Roman"/>
        </w:rPr>
        <w:t>Упражнения для развития интонационного и ритмического слуха.</w:t>
      </w:r>
    </w:p>
    <w:p w:rsidR="00026A7B" w:rsidRPr="00026A7B" w:rsidRDefault="00026A7B" w:rsidP="003F4F69">
      <w:pPr>
        <w:spacing w:after="0" w:line="240" w:lineRule="auto"/>
        <w:jc w:val="both"/>
        <w:rPr>
          <w:rFonts w:ascii="Times New Roman" w:hAnsi="Times New Roman"/>
        </w:rPr>
      </w:pPr>
      <w:r w:rsidRPr="00026A7B">
        <w:rPr>
          <w:rFonts w:ascii="Times New Roman" w:hAnsi="Times New Roman"/>
        </w:rPr>
        <w:t>Вокальные упражнения на развитие, совершенствование певческих навыков: интонационной точности, подвижности голоса, расширения его диапазона.</w:t>
      </w:r>
    </w:p>
    <w:p w:rsidR="00026A7B" w:rsidRPr="00026A7B" w:rsidRDefault="00026A7B" w:rsidP="003F4F69">
      <w:pPr>
        <w:spacing w:after="0" w:line="240" w:lineRule="auto"/>
        <w:jc w:val="both"/>
        <w:rPr>
          <w:rFonts w:ascii="Times New Roman" w:hAnsi="Times New Roman"/>
        </w:rPr>
      </w:pPr>
      <w:r w:rsidRPr="00026A7B">
        <w:rPr>
          <w:rFonts w:ascii="Times New Roman" w:hAnsi="Times New Roman"/>
        </w:rPr>
        <w:t>Разучивание новых произведений.</w:t>
      </w:r>
    </w:p>
    <w:p w:rsidR="00026A7B" w:rsidRPr="00026A7B" w:rsidRDefault="00026A7B" w:rsidP="003F4F69">
      <w:pPr>
        <w:spacing w:after="0" w:line="240" w:lineRule="auto"/>
        <w:jc w:val="both"/>
        <w:rPr>
          <w:rFonts w:ascii="Times New Roman" w:hAnsi="Times New Roman"/>
        </w:rPr>
      </w:pPr>
      <w:r w:rsidRPr="00026A7B">
        <w:rPr>
          <w:rFonts w:ascii="Times New Roman" w:hAnsi="Times New Roman"/>
        </w:rPr>
        <w:t xml:space="preserve">    5. Повторение и творческая интерпретация произведений, выученных ранее.</w:t>
      </w:r>
    </w:p>
    <w:p w:rsidR="00026A7B" w:rsidRPr="00026A7B" w:rsidRDefault="00026A7B" w:rsidP="003F4F69">
      <w:pPr>
        <w:spacing w:after="0" w:line="240" w:lineRule="auto"/>
        <w:jc w:val="both"/>
        <w:rPr>
          <w:rFonts w:ascii="Times New Roman" w:hAnsi="Times New Roman"/>
        </w:rPr>
      </w:pPr>
      <w:r w:rsidRPr="00026A7B">
        <w:rPr>
          <w:rFonts w:ascii="Times New Roman" w:hAnsi="Times New Roman"/>
        </w:rPr>
        <w:t xml:space="preserve">    6. Подготовка концертной программы для выступлений хорового коллектива.</w:t>
      </w:r>
    </w:p>
    <w:p w:rsidR="00026A7B" w:rsidRPr="00026A7B" w:rsidRDefault="00026A7B" w:rsidP="003F4F69">
      <w:pPr>
        <w:spacing w:after="0" w:line="240" w:lineRule="auto"/>
        <w:jc w:val="both"/>
        <w:rPr>
          <w:rFonts w:ascii="Times New Roman" w:hAnsi="Times New Roman"/>
        </w:rPr>
      </w:pPr>
      <w:r w:rsidRPr="00026A7B">
        <w:rPr>
          <w:rFonts w:ascii="Times New Roman" w:hAnsi="Times New Roman"/>
        </w:rPr>
        <w:t>Освоение тематических модулей реализуется прежде всего через разучивание песен и хоров соответствующего содержания. Очерёдность освоения модулей, принцип их компоновки в календарно-тематическом плане — свободные.</w:t>
      </w:r>
    </w:p>
    <w:p w:rsidR="00026A7B" w:rsidRPr="00026A7B" w:rsidRDefault="00026A7B" w:rsidP="003F4F69">
      <w:pPr>
        <w:spacing w:after="0" w:line="240" w:lineRule="auto"/>
        <w:jc w:val="both"/>
        <w:rPr>
          <w:rFonts w:ascii="Times New Roman" w:hAnsi="Times New Roman"/>
          <w:b/>
          <w:u w:val="single"/>
        </w:rPr>
      </w:pPr>
    </w:p>
    <w:p w:rsidR="00456332" w:rsidRPr="00555A3D" w:rsidRDefault="00456332" w:rsidP="00456332">
      <w:pPr>
        <w:pStyle w:val="a5"/>
        <w:ind w:left="0"/>
      </w:pPr>
    </w:p>
    <w:p w:rsidR="004A229D" w:rsidRPr="00555A3D" w:rsidRDefault="004A229D" w:rsidP="00FB5C20">
      <w:pPr>
        <w:spacing w:after="0" w:line="240" w:lineRule="auto"/>
        <w:ind w:left="284"/>
        <w:jc w:val="both"/>
        <w:rPr>
          <w:rFonts w:ascii="Times New Roman" w:eastAsia="Times New Roman" w:hAnsi="Times New Roman" w:cs="Times New Roman"/>
          <w:b/>
          <w:sz w:val="24"/>
          <w:szCs w:val="24"/>
          <w:lang w:eastAsia="ru-RU"/>
        </w:rPr>
      </w:pPr>
      <w:r w:rsidRPr="00555A3D">
        <w:rPr>
          <w:rFonts w:ascii="Times New Roman" w:eastAsia="Times New Roman" w:hAnsi="Times New Roman" w:cs="Times New Roman"/>
          <w:b/>
          <w:sz w:val="24"/>
          <w:szCs w:val="24"/>
          <w:lang w:eastAsia="ru-RU"/>
        </w:rPr>
        <w:lastRenderedPageBreak/>
        <w:t xml:space="preserve">7. Кадровые условия </w:t>
      </w:r>
    </w:p>
    <w:p w:rsidR="004A229D" w:rsidRPr="00555A3D" w:rsidRDefault="004A229D" w:rsidP="00FB5C20">
      <w:pPr>
        <w:spacing w:after="0" w:line="240" w:lineRule="auto"/>
        <w:ind w:left="284"/>
        <w:jc w:val="both"/>
        <w:rPr>
          <w:rFonts w:ascii="Times New Roman" w:eastAsia="Times New Roman" w:hAnsi="Times New Roman" w:cs="Times New Roman"/>
          <w:b/>
          <w:sz w:val="24"/>
          <w:szCs w:val="24"/>
          <w:lang w:eastAsia="ru-RU"/>
        </w:rPr>
      </w:pPr>
      <w:r w:rsidRPr="00555A3D">
        <w:rPr>
          <w:rFonts w:ascii="Times New Roman" w:eastAsia="Times New Roman" w:hAnsi="Times New Roman" w:cs="Times New Roman"/>
          <w:bCs/>
          <w:sz w:val="24"/>
          <w:szCs w:val="24"/>
          <w:lang w:eastAsia="ru-RU"/>
        </w:rPr>
        <w:t xml:space="preserve">  Требования к квалификации.</w:t>
      </w:r>
      <w:r w:rsidRPr="00555A3D">
        <w:rPr>
          <w:rFonts w:ascii="Times New Roman" w:eastAsia="Times New Roman" w:hAnsi="Times New Roman" w:cs="Times New Roman"/>
          <w:sz w:val="24"/>
          <w:szCs w:val="24"/>
          <w:lang w:eastAsia="ru-RU"/>
        </w:rPr>
        <w:t> Высшее профессиональное образование или среднее профессиональное образование в области, соответствующей профилю кружка, секции, студии, клубного и иного детского объединения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"Образование и педагогика" без предъявления требований к стажу работы.</w:t>
      </w:r>
    </w:p>
    <w:p w:rsidR="004A229D" w:rsidRPr="00555A3D" w:rsidRDefault="004A229D" w:rsidP="00FB5C20">
      <w:pPr>
        <w:spacing w:after="0" w:line="240" w:lineRule="auto"/>
        <w:ind w:left="284"/>
        <w:jc w:val="both"/>
        <w:rPr>
          <w:rFonts w:ascii="Times New Roman" w:eastAsia="Times New Roman" w:hAnsi="Times New Roman" w:cs="Times New Roman"/>
          <w:b/>
          <w:sz w:val="24"/>
          <w:szCs w:val="24"/>
          <w:lang w:eastAsia="ru-RU"/>
        </w:rPr>
      </w:pPr>
    </w:p>
    <w:p w:rsidR="004A229D" w:rsidRPr="00555A3D" w:rsidRDefault="004A229D" w:rsidP="00FB5C20">
      <w:pPr>
        <w:spacing w:after="0" w:line="240" w:lineRule="auto"/>
        <w:ind w:left="284"/>
        <w:jc w:val="both"/>
        <w:rPr>
          <w:rFonts w:ascii="Times New Roman" w:eastAsia="Times New Roman" w:hAnsi="Times New Roman" w:cs="Times New Roman"/>
          <w:b/>
          <w:sz w:val="24"/>
          <w:szCs w:val="24"/>
          <w:lang w:eastAsia="ru-RU"/>
        </w:rPr>
      </w:pPr>
      <w:r w:rsidRPr="00555A3D">
        <w:rPr>
          <w:rFonts w:ascii="Times New Roman" w:eastAsia="Times New Roman" w:hAnsi="Times New Roman" w:cs="Times New Roman"/>
          <w:b/>
          <w:sz w:val="24"/>
          <w:szCs w:val="24"/>
          <w:lang w:eastAsia="ru-RU"/>
        </w:rPr>
        <w:t>8. Материально-техническая база</w:t>
      </w:r>
    </w:p>
    <w:p w:rsidR="004A229D" w:rsidRPr="00555A3D" w:rsidRDefault="004A229D" w:rsidP="00FB5C20">
      <w:pPr>
        <w:spacing w:after="0" w:line="240" w:lineRule="auto"/>
        <w:ind w:left="284"/>
        <w:jc w:val="both"/>
        <w:rPr>
          <w:rFonts w:ascii="Times New Roman" w:eastAsia="Times New Roman" w:hAnsi="Times New Roman" w:cs="Times New Roman"/>
          <w:sz w:val="24"/>
          <w:szCs w:val="24"/>
          <w:lang w:eastAsia="ru-RU"/>
        </w:rPr>
      </w:pPr>
      <w:r w:rsidRPr="00555A3D">
        <w:rPr>
          <w:rFonts w:ascii="Times New Roman" w:eastAsia="Times New Roman" w:hAnsi="Times New Roman" w:cs="Times New Roman"/>
          <w:sz w:val="24"/>
          <w:szCs w:val="24"/>
          <w:lang w:eastAsia="ru-RU"/>
        </w:rPr>
        <w:t xml:space="preserve">  </w:t>
      </w:r>
      <w:proofErr w:type="gramStart"/>
      <w:r w:rsidRPr="00555A3D">
        <w:rPr>
          <w:rFonts w:ascii="Times New Roman" w:eastAsia="Times New Roman" w:hAnsi="Times New Roman" w:cs="Times New Roman"/>
          <w:sz w:val="24"/>
          <w:szCs w:val="24"/>
          <w:lang w:eastAsia="ru-RU"/>
        </w:rPr>
        <w:t>Для  реализации</w:t>
      </w:r>
      <w:proofErr w:type="gramEnd"/>
      <w:r w:rsidRPr="00555A3D">
        <w:rPr>
          <w:rFonts w:ascii="Times New Roman" w:eastAsia="Times New Roman" w:hAnsi="Times New Roman" w:cs="Times New Roman"/>
          <w:sz w:val="24"/>
          <w:szCs w:val="24"/>
          <w:lang w:eastAsia="ru-RU"/>
        </w:rPr>
        <w:t xml:space="preserve">  программы  дополнительного  образования    в  МБОУ «Рудницкая   СОШ»  имеются  следующие  помещения  и технические средства обучения. </w:t>
      </w:r>
      <w:proofErr w:type="gramStart"/>
      <w:r w:rsidRPr="00555A3D">
        <w:rPr>
          <w:rFonts w:ascii="Times New Roman" w:eastAsia="Times New Roman" w:hAnsi="Times New Roman" w:cs="Times New Roman"/>
          <w:sz w:val="24"/>
          <w:szCs w:val="24"/>
          <w:lang w:eastAsia="ru-RU"/>
        </w:rPr>
        <w:t>Для  реализации</w:t>
      </w:r>
      <w:proofErr w:type="gramEnd"/>
      <w:r w:rsidRPr="00555A3D">
        <w:rPr>
          <w:rFonts w:ascii="Times New Roman" w:eastAsia="Times New Roman" w:hAnsi="Times New Roman" w:cs="Times New Roman"/>
          <w:sz w:val="24"/>
          <w:szCs w:val="24"/>
          <w:lang w:eastAsia="ru-RU"/>
        </w:rPr>
        <w:t xml:space="preserve">  программы  дополнительного  образования    в  МБОУ «Рудницкая средняя  общеобразовательная  школа»  имеются следующие помещения и технические средства обучения. </w:t>
      </w:r>
    </w:p>
    <w:p w:rsidR="004A229D" w:rsidRPr="00555A3D" w:rsidRDefault="004A229D" w:rsidP="00FB5C20">
      <w:pPr>
        <w:spacing w:after="0" w:line="240" w:lineRule="auto"/>
        <w:ind w:left="284" w:firstLine="567"/>
        <w:jc w:val="both"/>
        <w:rPr>
          <w:rFonts w:ascii="Times New Roman" w:eastAsia="Times New Roman" w:hAnsi="Times New Roman" w:cs="Times New Roman"/>
          <w:sz w:val="24"/>
          <w:szCs w:val="24"/>
          <w:lang w:eastAsia="ru-RU"/>
        </w:rPr>
      </w:pPr>
      <w:r w:rsidRPr="00555A3D">
        <w:rPr>
          <w:rFonts w:ascii="Times New Roman" w:eastAsia="Times New Roman" w:hAnsi="Times New Roman" w:cs="Times New Roman"/>
          <w:sz w:val="24"/>
          <w:szCs w:val="24"/>
          <w:lang w:eastAsia="ru-RU"/>
        </w:rPr>
        <w:t xml:space="preserve">- спортивный зал; </w:t>
      </w:r>
    </w:p>
    <w:p w:rsidR="004A229D" w:rsidRPr="00555A3D" w:rsidRDefault="004A229D" w:rsidP="00FB5C20">
      <w:pPr>
        <w:spacing w:after="0" w:line="240" w:lineRule="auto"/>
        <w:ind w:left="284" w:firstLine="567"/>
        <w:jc w:val="both"/>
        <w:rPr>
          <w:rFonts w:ascii="Times New Roman" w:eastAsia="Times New Roman" w:hAnsi="Times New Roman" w:cs="Times New Roman"/>
          <w:sz w:val="24"/>
          <w:szCs w:val="24"/>
          <w:lang w:eastAsia="ru-RU"/>
        </w:rPr>
      </w:pPr>
      <w:r w:rsidRPr="00555A3D">
        <w:rPr>
          <w:rFonts w:ascii="Times New Roman" w:eastAsia="Times New Roman" w:hAnsi="Times New Roman" w:cs="Times New Roman"/>
          <w:sz w:val="24"/>
          <w:szCs w:val="24"/>
          <w:lang w:eastAsia="ru-RU"/>
        </w:rPr>
        <w:t xml:space="preserve">- учебные кабинеты; </w:t>
      </w:r>
    </w:p>
    <w:p w:rsidR="004A229D" w:rsidRPr="00555A3D" w:rsidRDefault="004A229D" w:rsidP="00FB5C20">
      <w:pPr>
        <w:spacing w:after="0" w:line="240" w:lineRule="auto"/>
        <w:ind w:left="284" w:firstLine="567"/>
        <w:jc w:val="both"/>
        <w:rPr>
          <w:rFonts w:ascii="Times New Roman" w:eastAsia="Times New Roman" w:hAnsi="Times New Roman" w:cs="Times New Roman"/>
          <w:sz w:val="24"/>
          <w:szCs w:val="24"/>
          <w:lang w:eastAsia="ru-RU"/>
        </w:rPr>
      </w:pPr>
      <w:r w:rsidRPr="00555A3D">
        <w:rPr>
          <w:rFonts w:ascii="Times New Roman" w:eastAsia="Times New Roman" w:hAnsi="Times New Roman" w:cs="Times New Roman"/>
          <w:sz w:val="24"/>
          <w:szCs w:val="24"/>
          <w:lang w:eastAsia="ru-RU"/>
        </w:rPr>
        <w:t xml:space="preserve">- компьютерный класс; </w:t>
      </w:r>
    </w:p>
    <w:p w:rsidR="004A229D" w:rsidRPr="00555A3D" w:rsidRDefault="004A229D" w:rsidP="00FB5C20">
      <w:pPr>
        <w:spacing w:after="0" w:line="240" w:lineRule="auto"/>
        <w:ind w:left="284" w:firstLine="567"/>
        <w:jc w:val="both"/>
        <w:rPr>
          <w:rFonts w:ascii="Times New Roman" w:eastAsia="Times New Roman" w:hAnsi="Times New Roman" w:cs="Times New Roman"/>
          <w:sz w:val="24"/>
          <w:szCs w:val="24"/>
          <w:lang w:eastAsia="ru-RU"/>
        </w:rPr>
      </w:pPr>
      <w:r w:rsidRPr="00555A3D">
        <w:rPr>
          <w:rFonts w:ascii="Times New Roman" w:eastAsia="Times New Roman" w:hAnsi="Times New Roman" w:cs="Times New Roman"/>
          <w:sz w:val="24"/>
          <w:szCs w:val="24"/>
          <w:lang w:eastAsia="ru-RU"/>
        </w:rPr>
        <w:t xml:space="preserve">- спортивная площадка; </w:t>
      </w:r>
    </w:p>
    <w:p w:rsidR="004A229D" w:rsidRPr="00555A3D" w:rsidRDefault="004A229D" w:rsidP="00FB5C20">
      <w:pPr>
        <w:spacing w:after="0" w:line="240" w:lineRule="auto"/>
        <w:ind w:left="284" w:firstLine="567"/>
        <w:jc w:val="both"/>
        <w:rPr>
          <w:rFonts w:ascii="Times New Roman" w:eastAsia="Times New Roman" w:hAnsi="Times New Roman" w:cs="Times New Roman"/>
          <w:sz w:val="24"/>
          <w:szCs w:val="24"/>
          <w:lang w:eastAsia="ru-RU"/>
        </w:rPr>
      </w:pPr>
      <w:r w:rsidRPr="00555A3D">
        <w:rPr>
          <w:rFonts w:ascii="Times New Roman" w:eastAsia="Times New Roman" w:hAnsi="Times New Roman" w:cs="Times New Roman"/>
          <w:sz w:val="24"/>
          <w:szCs w:val="24"/>
          <w:lang w:eastAsia="ru-RU"/>
        </w:rPr>
        <w:t xml:space="preserve">- библиотека; </w:t>
      </w:r>
    </w:p>
    <w:p w:rsidR="004A229D" w:rsidRPr="00555A3D" w:rsidRDefault="004A229D" w:rsidP="00FB5C20">
      <w:pPr>
        <w:spacing w:after="0" w:line="240" w:lineRule="auto"/>
        <w:ind w:left="284" w:firstLine="567"/>
        <w:jc w:val="both"/>
        <w:rPr>
          <w:rFonts w:ascii="Times New Roman" w:eastAsia="Times New Roman" w:hAnsi="Times New Roman" w:cs="Times New Roman"/>
          <w:sz w:val="24"/>
          <w:szCs w:val="24"/>
          <w:lang w:eastAsia="ru-RU"/>
        </w:rPr>
      </w:pPr>
      <w:r w:rsidRPr="00555A3D">
        <w:rPr>
          <w:rFonts w:ascii="Times New Roman" w:eastAsia="Times New Roman" w:hAnsi="Times New Roman" w:cs="Times New Roman"/>
          <w:sz w:val="24"/>
          <w:szCs w:val="24"/>
          <w:lang w:eastAsia="ru-RU"/>
        </w:rPr>
        <w:t xml:space="preserve">- мультимедийные комплекты; </w:t>
      </w:r>
    </w:p>
    <w:p w:rsidR="004A229D" w:rsidRPr="00555A3D" w:rsidRDefault="004A229D" w:rsidP="00FB5C20">
      <w:pPr>
        <w:spacing w:after="0" w:line="240" w:lineRule="auto"/>
        <w:ind w:left="284" w:firstLine="567"/>
        <w:jc w:val="both"/>
        <w:rPr>
          <w:rFonts w:ascii="Times New Roman" w:eastAsia="Times New Roman" w:hAnsi="Times New Roman" w:cs="Times New Roman"/>
          <w:sz w:val="24"/>
          <w:szCs w:val="24"/>
          <w:lang w:eastAsia="ru-RU"/>
        </w:rPr>
      </w:pPr>
      <w:r w:rsidRPr="00555A3D">
        <w:rPr>
          <w:rFonts w:ascii="Times New Roman" w:eastAsia="Times New Roman" w:hAnsi="Times New Roman" w:cs="Times New Roman"/>
          <w:sz w:val="24"/>
          <w:szCs w:val="24"/>
          <w:lang w:eastAsia="ru-RU"/>
        </w:rPr>
        <w:t xml:space="preserve">- видео и аудиотека, электронные учебные пособия  </w:t>
      </w:r>
    </w:p>
    <w:p w:rsidR="004A229D" w:rsidRPr="00555A3D" w:rsidRDefault="004A229D" w:rsidP="00FB5C20">
      <w:pPr>
        <w:spacing w:after="0" w:line="240" w:lineRule="auto"/>
        <w:ind w:firstLine="567"/>
        <w:jc w:val="both"/>
        <w:rPr>
          <w:rFonts w:ascii="Times New Roman" w:eastAsia="Times New Roman" w:hAnsi="Times New Roman" w:cs="Times New Roman"/>
          <w:b/>
          <w:sz w:val="24"/>
          <w:szCs w:val="24"/>
          <w:lang w:eastAsia="ru-RU"/>
        </w:rPr>
      </w:pPr>
    </w:p>
    <w:p w:rsidR="004A229D" w:rsidRPr="00555A3D" w:rsidRDefault="004A229D" w:rsidP="00FB5C20">
      <w:pPr>
        <w:spacing w:after="0" w:line="240" w:lineRule="auto"/>
        <w:ind w:firstLine="567"/>
        <w:jc w:val="both"/>
        <w:rPr>
          <w:rFonts w:ascii="Times New Roman" w:eastAsia="Times New Roman" w:hAnsi="Times New Roman" w:cs="Times New Roman"/>
          <w:b/>
          <w:sz w:val="24"/>
          <w:szCs w:val="24"/>
          <w:lang w:eastAsia="ru-RU"/>
        </w:rPr>
      </w:pPr>
      <w:r w:rsidRPr="00555A3D">
        <w:rPr>
          <w:rFonts w:ascii="Times New Roman" w:eastAsia="Times New Roman" w:hAnsi="Times New Roman" w:cs="Times New Roman"/>
          <w:b/>
          <w:sz w:val="24"/>
          <w:szCs w:val="24"/>
          <w:lang w:eastAsia="ru-RU"/>
        </w:rPr>
        <w:t>9. Программное – методическое обеспечение объединений дополнительного образования детей</w:t>
      </w:r>
    </w:p>
    <w:p w:rsidR="004A229D" w:rsidRPr="00555A3D" w:rsidRDefault="004A229D" w:rsidP="00FB5C20">
      <w:pPr>
        <w:spacing w:after="0" w:line="240" w:lineRule="auto"/>
        <w:ind w:firstLine="567"/>
        <w:jc w:val="both"/>
        <w:rPr>
          <w:rFonts w:ascii="Times New Roman" w:eastAsia="Times New Roman" w:hAnsi="Times New Roman" w:cs="Times New Roman"/>
          <w:sz w:val="24"/>
          <w:szCs w:val="24"/>
          <w:lang w:eastAsia="ru-RU"/>
        </w:rPr>
      </w:pPr>
      <w:r w:rsidRPr="00555A3D">
        <w:rPr>
          <w:rFonts w:ascii="Times New Roman" w:eastAsia="Times New Roman" w:hAnsi="Times New Roman" w:cs="Times New Roman"/>
          <w:sz w:val="24"/>
          <w:szCs w:val="24"/>
          <w:lang w:eastAsia="ru-RU"/>
        </w:rPr>
        <w:t>Педагоги дополнительного образования работают по программам, соответствующим предъявляемым к программам требованиям. Все программы рассмотрены на заседаниях МО и приняты к работе на августовском педсовете. Учебно-тематический план каждой образовательной программы по дополнительному образованию включает в себя: перечень разделов и тем занятий, количество часов по каждой теме с разбивкой на теоретические и практические виды деятельности, пояснительную записку. Возраст учащихся, их количество в различных объединениях, сроки реализации программы, формы подведения итогов реализации программы дополнительного образования отражены в рабочих программах и регламентируются Положением о дополнительном образовании детей МБОУ «</w:t>
      </w:r>
      <w:proofErr w:type="gramStart"/>
      <w:r w:rsidRPr="00555A3D">
        <w:rPr>
          <w:rFonts w:ascii="Times New Roman" w:eastAsia="Times New Roman" w:hAnsi="Times New Roman" w:cs="Times New Roman"/>
          <w:sz w:val="24"/>
          <w:szCs w:val="24"/>
          <w:lang w:eastAsia="ru-RU"/>
        </w:rPr>
        <w:t>Рудницкая  СОШ</w:t>
      </w:r>
      <w:proofErr w:type="gramEnd"/>
      <w:r w:rsidRPr="00555A3D">
        <w:rPr>
          <w:rFonts w:ascii="Times New Roman" w:eastAsia="Times New Roman" w:hAnsi="Times New Roman" w:cs="Times New Roman"/>
          <w:sz w:val="24"/>
          <w:szCs w:val="24"/>
          <w:lang w:eastAsia="ru-RU"/>
        </w:rPr>
        <w:t xml:space="preserve">» п.г.т. Тенишево </w:t>
      </w:r>
      <w:proofErr w:type="spellStart"/>
      <w:r w:rsidRPr="00555A3D">
        <w:rPr>
          <w:rFonts w:ascii="Times New Roman" w:eastAsia="Times New Roman" w:hAnsi="Times New Roman" w:cs="Times New Roman"/>
          <w:sz w:val="24"/>
          <w:szCs w:val="24"/>
          <w:lang w:eastAsia="ru-RU"/>
        </w:rPr>
        <w:t>Камско</w:t>
      </w:r>
      <w:proofErr w:type="spellEnd"/>
      <w:r w:rsidRPr="00555A3D">
        <w:rPr>
          <w:rFonts w:ascii="Times New Roman" w:eastAsia="Times New Roman" w:hAnsi="Times New Roman" w:cs="Times New Roman"/>
          <w:sz w:val="24"/>
          <w:szCs w:val="24"/>
          <w:lang w:eastAsia="ru-RU"/>
        </w:rPr>
        <w:t xml:space="preserve"> – Устьинского муниципального района РТ</w:t>
      </w:r>
    </w:p>
    <w:p w:rsidR="004A229D" w:rsidRPr="00555A3D" w:rsidRDefault="004A229D" w:rsidP="00FB5C20">
      <w:pPr>
        <w:spacing w:after="0" w:line="240" w:lineRule="auto"/>
        <w:jc w:val="both"/>
        <w:rPr>
          <w:rFonts w:ascii="Times New Roman" w:eastAsia="Times New Roman" w:hAnsi="Times New Roman" w:cs="Times New Roman"/>
          <w:b/>
          <w:sz w:val="24"/>
          <w:szCs w:val="24"/>
          <w:lang w:eastAsia="ru-RU"/>
        </w:rPr>
      </w:pPr>
    </w:p>
    <w:p w:rsidR="00B82FB9" w:rsidRPr="00555A3D" w:rsidRDefault="00B82FB9" w:rsidP="00FB5C20">
      <w:pPr>
        <w:spacing w:after="0" w:line="240" w:lineRule="auto"/>
        <w:jc w:val="both"/>
        <w:rPr>
          <w:rFonts w:ascii="Times New Roman" w:eastAsia="Times New Roman" w:hAnsi="Times New Roman" w:cs="Times New Roman"/>
          <w:b/>
          <w:sz w:val="24"/>
          <w:szCs w:val="24"/>
          <w:lang w:eastAsia="ru-RU"/>
        </w:rPr>
      </w:pPr>
    </w:p>
    <w:p w:rsidR="00B82FB9" w:rsidRPr="00555A3D" w:rsidRDefault="00B82FB9" w:rsidP="00FB5C20">
      <w:pPr>
        <w:spacing w:after="0" w:line="240" w:lineRule="auto"/>
        <w:jc w:val="both"/>
        <w:rPr>
          <w:rFonts w:ascii="Times New Roman" w:eastAsia="Times New Roman" w:hAnsi="Times New Roman" w:cs="Times New Roman"/>
          <w:b/>
          <w:sz w:val="24"/>
          <w:szCs w:val="24"/>
          <w:lang w:eastAsia="ru-RU"/>
        </w:rPr>
      </w:pPr>
    </w:p>
    <w:p w:rsidR="004A229D" w:rsidRPr="00555A3D" w:rsidRDefault="004A229D" w:rsidP="00FB5C20">
      <w:pPr>
        <w:spacing w:after="0" w:line="240" w:lineRule="auto"/>
        <w:ind w:firstLine="567"/>
        <w:jc w:val="both"/>
        <w:rPr>
          <w:rFonts w:ascii="Times New Roman" w:eastAsia="Times New Roman" w:hAnsi="Times New Roman" w:cs="Times New Roman"/>
          <w:b/>
          <w:sz w:val="24"/>
          <w:szCs w:val="24"/>
          <w:lang w:eastAsia="ru-RU"/>
        </w:rPr>
      </w:pPr>
      <w:r w:rsidRPr="00555A3D">
        <w:rPr>
          <w:rFonts w:ascii="Times New Roman" w:eastAsia="Times New Roman" w:hAnsi="Times New Roman" w:cs="Times New Roman"/>
          <w:b/>
          <w:sz w:val="24"/>
          <w:szCs w:val="24"/>
          <w:lang w:eastAsia="ru-RU"/>
        </w:rPr>
        <w:t>10. Список информационных ресурсов</w:t>
      </w:r>
    </w:p>
    <w:p w:rsidR="004A229D" w:rsidRPr="00555A3D" w:rsidRDefault="004A229D" w:rsidP="00FB5C20">
      <w:pPr>
        <w:spacing w:after="0" w:line="240" w:lineRule="auto"/>
        <w:jc w:val="both"/>
        <w:rPr>
          <w:rFonts w:ascii="Times New Roman" w:eastAsia="Times New Roman" w:hAnsi="Times New Roman" w:cs="Times New Roman"/>
          <w:sz w:val="24"/>
          <w:szCs w:val="24"/>
          <w:lang w:eastAsia="ru-RU"/>
        </w:rPr>
      </w:pPr>
      <w:r w:rsidRPr="00555A3D">
        <w:rPr>
          <w:rFonts w:ascii="Times New Roman" w:eastAsia="Times New Roman" w:hAnsi="Times New Roman" w:cs="Times New Roman"/>
          <w:sz w:val="24"/>
          <w:szCs w:val="24"/>
          <w:lang w:eastAsia="ru-RU"/>
        </w:rPr>
        <w:t>• http://www.ed.gov.ru/- сайт Министерства образования РФ</w:t>
      </w:r>
    </w:p>
    <w:p w:rsidR="004A229D" w:rsidRPr="009315F1" w:rsidRDefault="004A229D" w:rsidP="00FB5C20">
      <w:pPr>
        <w:spacing w:after="0" w:line="240" w:lineRule="auto"/>
        <w:jc w:val="both"/>
        <w:rPr>
          <w:rFonts w:ascii="Times New Roman" w:eastAsia="Times New Roman" w:hAnsi="Times New Roman" w:cs="Times New Roman"/>
          <w:sz w:val="24"/>
          <w:szCs w:val="24"/>
          <w:lang w:eastAsia="ru-RU"/>
        </w:rPr>
      </w:pPr>
      <w:r w:rsidRPr="00555A3D">
        <w:rPr>
          <w:rFonts w:ascii="Times New Roman" w:eastAsia="Times New Roman" w:hAnsi="Times New Roman" w:cs="Times New Roman"/>
          <w:sz w:val="24"/>
          <w:szCs w:val="24"/>
          <w:lang w:eastAsia="ru-RU"/>
        </w:rPr>
        <w:t xml:space="preserve"> • http://www.edu.ru/– каталог </w:t>
      </w:r>
      <w:proofErr w:type="spellStart"/>
      <w:r w:rsidRPr="00555A3D">
        <w:rPr>
          <w:rFonts w:ascii="Times New Roman" w:eastAsia="Times New Roman" w:hAnsi="Times New Roman" w:cs="Times New Roman"/>
          <w:sz w:val="24"/>
          <w:szCs w:val="24"/>
          <w:lang w:eastAsia="ru-RU"/>
        </w:rPr>
        <w:t>образовательныхинтернет</w:t>
      </w:r>
      <w:proofErr w:type="spellEnd"/>
      <w:r w:rsidRPr="00555A3D">
        <w:rPr>
          <w:rFonts w:ascii="Times New Roman" w:eastAsia="Times New Roman" w:hAnsi="Times New Roman" w:cs="Times New Roman"/>
          <w:sz w:val="24"/>
          <w:szCs w:val="24"/>
          <w:lang w:eastAsia="ru-RU"/>
        </w:rPr>
        <w:t xml:space="preserve">-ресурсов; </w:t>
      </w:r>
    </w:p>
    <w:p w:rsidR="004A229D" w:rsidRPr="00555A3D" w:rsidRDefault="004A229D" w:rsidP="00FB5C20">
      <w:pPr>
        <w:spacing w:after="0" w:line="240" w:lineRule="auto"/>
        <w:jc w:val="both"/>
        <w:rPr>
          <w:rFonts w:ascii="Times New Roman" w:eastAsia="Times New Roman" w:hAnsi="Times New Roman" w:cs="Times New Roman"/>
          <w:sz w:val="24"/>
          <w:szCs w:val="24"/>
          <w:lang w:eastAsia="ru-RU"/>
        </w:rPr>
      </w:pPr>
      <w:r w:rsidRPr="00555A3D">
        <w:rPr>
          <w:rFonts w:ascii="Times New Roman" w:eastAsia="Times New Roman" w:hAnsi="Times New Roman" w:cs="Times New Roman"/>
          <w:sz w:val="24"/>
          <w:szCs w:val="24"/>
          <w:lang w:eastAsia="ru-RU"/>
        </w:rPr>
        <w:t>• www.vio.fio.ru - - Федерация Интернет-образования</w:t>
      </w:r>
    </w:p>
    <w:p w:rsidR="004A229D" w:rsidRPr="00555A3D" w:rsidRDefault="004A229D" w:rsidP="00FB5C20">
      <w:pPr>
        <w:spacing w:after="0" w:line="240" w:lineRule="auto"/>
        <w:jc w:val="both"/>
        <w:rPr>
          <w:rFonts w:ascii="Times New Roman" w:eastAsia="Times New Roman" w:hAnsi="Times New Roman" w:cs="Times New Roman"/>
          <w:sz w:val="24"/>
          <w:szCs w:val="24"/>
          <w:lang w:eastAsia="ru-RU"/>
        </w:rPr>
      </w:pPr>
      <w:r w:rsidRPr="00555A3D">
        <w:rPr>
          <w:rFonts w:ascii="Times New Roman" w:eastAsia="Times New Roman" w:hAnsi="Times New Roman" w:cs="Times New Roman"/>
          <w:sz w:val="24"/>
          <w:szCs w:val="24"/>
          <w:lang w:eastAsia="ru-RU"/>
        </w:rPr>
        <w:t>• http://www.auditorium.ru/ - Российское образование – сеть порталов</w:t>
      </w:r>
    </w:p>
    <w:p w:rsidR="004A229D" w:rsidRPr="00555A3D" w:rsidRDefault="004A229D" w:rsidP="00FB5C20">
      <w:pPr>
        <w:spacing w:after="0" w:line="240" w:lineRule="auto"/>
        <w:jc w:val="both"/>
        <w:rPr>
          <w:rFonts w:ascii="Times New Roman" w:eastAsia="Times New Roman" w:hAnsi="Times New Roman" w:cs="Times New Roman"/>
          <w:sz w:val="24"/>
          <w:szCs w:val="24"/>
          <w:lang w:eastAsia="ru-RU"/>
        </w:rPr>
      </w:pPr>
      <w:r w:rsidRPr="00555A3D">
        <w:rPr>
          <w:rFonts w:ascii="Times New Roman" w:eastAsia="Times New Roman" w:hAnsi="Times New Roman" w:cs="Times New Roman"/>
          <w:sz w:val="24"/>
          <w:szCs w:val="24"/>
          <w:lang w:eastAsia="ru-RU"/>
        </w:rPr>
        <w:t xml:space="preserve"> • http://1september.ru - Сайт газеты "Первое сентября" /методические материалы/ </w:t>
      </w:r>
    </w:p>
    <w:p w:rsidR="004A229D" w:rsidRPr="00555A3D" w:rsidRDefault="004A229D" w:rsidP="00FB5C20">
      <w:pPr>
        <w:spacing w:after="0" w:line="240" w:lineRule="auto"/>
        <w:jc w:val="both"/>
        <w:rPr>
          <w:rFonts w:ascii="Times New Roman" w:eastAsia="Times New Roman" w:hAnsi="Times New Roman" w:cs="Times New Roman"/>
          <w:sz w:val="24"/>
          <w:szCs w:val="24"/>
          <w:lang w:eastAsia="ru-RU"/>
        </w:rPr>
      </w:pPr>
      <w:r w:rsidRPr="00555A3D">
        <w:rPr>
          <w:rFonts w:ascii="Times New Roman" w:eastAsia="Times New Roman" w:hAnsi="Times New Roman" w:cs="Times New Roman"/>
          <w:sz w:val="24"/>
          <w:szCs w:val="24"/>
          <w:lang w:eastAsia="ru-RU"/>
        </w:rPr>
        <w:t xml:space="preserve">• http://som.fsio.ru/- сетевое сообщество методистов </w:t>
      </w:r>
    </w:p>
    <w:p w:rsidR="004A229D" w:rsidRPr="00555A3D" w:rsidRDefault="004A229D" w:rsidP="00FB5C20">
      <w:pPr>
        <w:spacing w:after="0" w:line="240" w:lineRule="auto"/>
        <w:jc w:val="both"/>
        <w:rPr>
          <w:rFonts w:ascii="Times New Roman" w:eastAsia="Times New Roman" w:hAnsi="Times New Roman" w:cs="Times New Roman"/>
          <w:sz w:val="24"/>
          <w:szCs w:val="24"/>
          <w:lang w:eastAsia="ru-RU"/>
        </w:rPr>
      </w:pPr>
      <w:r w:rsidRPr="00555A3D">
        <w:rPr>
          <w:rFonts w:ascii="Times New Roman" w:eastAsia="Times New Roman" w:hAnsi="Times New Roman" w:cs="Times New Roman"/>
          <w:sz w:val="24"/>
          <w:szCs w:val="24"/>
          <w:lang w:eastAsia="ru-RU"/>
        </w:rPr>
        <w:t xml:space="preserve">• http://it-n.ru – Сеть творческих учителей </w:t>
      </w:r>
    </w:p>
    <w:p w:rsidR="004A229D" w:rsidRPr="00555A3D" w:rsidRDefault="004A229D" w:rsidP="00FB5C20">
      <w:pPr>
        <w:spacing w:after="0" w:line="240" w:lineRule="auto"/>
        <w:jc w:val="both"/>
        <w:rPr>
          <w:rFonts w:ascii="Times New Roman" w:eastAsia="Times New Roman" w:hAnsi="Times New Roman" w:cs="Times New Roman"/>
          <w:sz w:val="24"/>
          <w:szCs w:val="24"/>
          <w:lang w:eastAsia="ru-RU"/>
        </w:rPr>
      </w:pPr>
      <w:r w:rsidRPr="00555A3D">
        <w:rPr>
          <w:rFonts w:ascii="Times New Roman" w:eastAsia="Times New Roman" w:hAnsi="Times New Roman" w:cs="Times New Roman"/>
          <w:sz w:val="24"/>
          <w:szCs w:val="24"/>
          <w:lang w:eastAsia="ru-RU"/>
        </w:rPr>
        <w:t>• http://www.lib.ru/ - Электронная библиотека</w:t>
      </w:r>
    </w:p>
    <w:p w:rsidR="004A229D" w:rsidRPr="00555A3D" w:rsidRDefault="004A229D" w:rsidP="00FB5C20">
      <w:pPr>
        <w:spacing w:after="0" w:line="240" w:lineRule="auto"/>
        <w:jc w:val="both"/>
        <w:rPr>
          <w:rFonts w:ascii="Times New Roman" w:eastAsia="Times New Roman" w:hAnsi="Times New Roman" w:cs="Times New Roman"/>
          <w:sz w:val="24"/>
          <w:szCs w:val="24"/>
          <w:lang w:eastAsia="ru-RU"/>
        </w:rPr>
      </w:pPr>
      <w:r w:rsidRPr="00555A3D">
        <w:rPr>
          <w:rFonts w:ascii="Times New Roman" w:eastAsia="Times New Roman" w:hAnsi="Times New Roman" w:cs="Times New Roman"/>
          <w:sz w:val="24"/>
          <w:szCs w:val="24"/>
          <w:lang w:eastAsia="ru-RU"/>
        </w:rPr>
        <w:t xml:space="preserve"> • www.virlib.ru – Виртуальная библиотека</w:t>
      </w:r>
    </w:p>
    <w:p w:rsidR="004A229D" w:rsidRPr="00555A3D" w:rsidRDefault="004A229D" w:rsidP="00FB5C20">
      <w:pPr>
        <w:spacing w:after="0" w:line="240" w:lineRule="auto"/>
        <w:jc w:val="both"/>
        <w:rPr>
          <w:rFonts w:ascii="Times New Roman" w:eastAsia="Times New Roman" w:hAnsi="Times New Roman" w:cs="Times New Roman"/>
          <w:sz w:val="24"/>
          <w:szCs w:val="24"/>
          <w:lang w:eastAsia="ru-RU"/>
        </w:rPr>
      </w:pPr>
      <w:r w:rsidRPr="00555A3D">
        <w:rPr>
          <w:rFonts w:ascii="Times New Roman" w:eastAsia="Times New Roman" w:hAnsi="Times New Roman" w:cs="Times New Roman"/>
          <w:sz w:val="24"/>
          <w:szCs w:val="24"/>
          <w:lang w:eastAsia="ru-RU"/>
        </w:rPr>
        <w:t xml:space="preserve"> • www.rvb.ru – Русская виртуальная библиотека </w:t>
      </w:r>
    </w:p>
    <w:p w:rsidR="004A229D" w:rsidRPr="00555A3D" w:rsidRDefault="004A229D" w:rsidP="00FB5C20">
      <w:pPr>
        <w:spacing w:after="0" w:line="240" w:lineRule="auto"/>
        <w:jc w:val="both"/>
        <w:rPr>
          <w:rFonts w:ascii="Times New Roman" w:eastAsia="Times New Roman" w:hAnsi="Times New Roman" w:cs="Times New Roman"/>
          <w:sz w:val="24"/>
          <w:szCs w:val="24"/>
          <w:lang w:eastAsia="ru-RU"/>
        </w:rPr>
      </w:pPr>
      <w:r w:rsidRPr="00555A3D">
        <w:rPr>
          <w:rFonts w:ascii="Times New Roman" w:eastAsia="Times New Roman" w:hAnsi="Times New Roman" w:cs="Times New Roman"/>
          <w:sz w:val="24"/>
          <w:szCs w:val="24"/>
          <w:lang w:eastAsia="ru-RU"/>
        </w:rPr>
        <w:t>• http://schoollibrary.ioso.ru/i(школьная библиотека)</w:t>
      </w:r>
    </w:p>
    <w:p w:rsidR="004A229D" w:rsidRPr="00555A3D" w:rsidRDefault="004A229D" w:rsidP="00FB5C20">
      <w:pPr>
        <w:spacing w:after="0" w:line="240" w:lineRule="auto"/>
        <w:jc w:val="both"/>
        <w:rPr>
          <w:rFonts w:ascii="Times New Roman" w:eastAsia="Times New Roman" w:hAnsi="Times New Roman" w:cs="Times New Roman"/>
          <w:sz w:val="24"/>
          <w:szCs w:val="24"/>
          <w:lang w:eastAsia="ru-RU"/>
        </w:rPr>
      </w:pPr>
      <w:r w:rsidRPr="00555A3D">
        <w:rPr>
          <w:rFonts w:ascii="Times New Roman" w:eastAsia="Times New Roman" w:hAnsi="Times New Roman" w:cs="Times New Roman"/>
          <w:sz w:val="24"/>
          <w:szCs w:val="24"/>
          <w:lang w:eastAsia="ru-RU"/>
        </w:rPr>
        <w:t xml:space="preserve"> • http://www.alleng.ru/edu - Образовательные ресурсы Интернета. </w:t>
      </w:r>
    </w:p>
    <w:p w:rsidR="004A229D" w:rsidRPr="00555A3D" w:rsidRDefault="004A229D" w:rsidP="00FB5C20">
      <w:pPr>
        <w:spacing w:after="0" w:line="240" w:lineRule="auto"/>
        <w:jc w:val="both"/>
        <w:rPr>
          <w:rFonts w:ascii="Times New Roman" w:eastAsia="Times New Roman" w:hAnsi="Times New Roman" w:cs="Times New Roman"/>
          <w:sz w:val="24"/>
          <w:szCs w:val="24"/>
          <w:lang w:eastAsia="ru-RU"/>
        </w:rPr>
      </w:pPr>
      <w:r w:rsidRPr="00555A3D">
        <w:rPr>
          <w:rFonts w:ascii="Times New Roman" w:eastAsia="Times New Roman" w:hAnsi="Times New Roman" w:cs="Times New Roman"/>
          <w:sz w:val="24"/>
          <w:szCs w:val="24"/>
          <w:lang w:eastAsia="ru-RU"/>
        </w:rPr>
        <w:t xml:space="preserve">• http://school-collection.edu.ru/ - единая коллекция цифровых образовательных ресурсов </w:t>
      </w:r>
    </w:p>
    <w:p w:rsidR="004A229D" w:rsidRPr="00555A3D" w:rsidRDefault="004A229D" w:rsidP="00FB5C20">
      <w:pPr>
        <w:spacing w:after="0" w:line="240" w:lineRule="auto"/>
        <w:jc w:val="both"/>
        <w:rPr>
          <w:rFonts w:ascii="Times New Roman" w:eastAsia="Times New Roman" w:hAnsi="Times New Roman" w:cs="Times New Roman"/>
          <w:sz w:val="24"/>
          <w:szCs w:val="24"/>
          <w:lang w:eastAsia="ru-RU"/>
        </w:rPr>
      </w:pPr>
      <w:r w:rsidRPr="00555A3D">
        <w:rPr>
          <w:rFonts w:ascii="Times New Roman" w:eastAsia="Times New Roman" w:hAnsi="Times New Roman" w:cs="Times New Roman"/>
          <w:sz w:val="24"/>
          <w:szCs w:val="24"/>
          <w:lang w:eastAsia="ru-RU"/>
        </w:rPr>
        <w:t xml:space="preserve">• http://fcior.edu.ru/ - Федеральный центр информационно-образовательных ресурсов </w:t>
      </w:r>
    </w:p>
    <w:p w:rsidR="004A229D" w:rsidRPr="00555A3D" w:rsidRDefault="004A229D" w:rsidP="00FB5C20">
      <w:pPr>
        <w:spacing w:after="0" w:line="240" w:lineRule="auto"/>
        <w:jc w:val="both"/>
        <w:rPr>
          <w:rFonts w:ascii="Times New Roman" w:eastAsia="Times New Roman" w:hAnsi="Times New Roman" w:cs="Times New Roman"/>
          <w:sz w:val="24"/>
          <w:szCs w:val="24"/>
          <w:lang w:eastAsia="ru-RU"/>
        </w:rPr>
      </w:pPr>
      <w:r w:rsidRPr="00555A3D">
        <w:rPr>
          <w:rFonts w:ascii="Times New Roman" w:eastAsia="Times New Roman" w:hAnsi="Times New Roman" w:cs="Times New Roman"/>
          <w:sz w:val="24"/>
          <w:szCs w:val="24"/>
          <w:lang w:eastAsia="ru-RU"/>
        </w:rPr>
        <w:t xml:space="preserve">• http://www.academic.ru - словари и энциклопедии </w:t>
      </w:r>
    </w:p>
    <w:p w:rsidR="004A229D" w:rsidRPr="00555A3D" w:rsidRDefault="004A229D" w:rsidP="00FB5C20">
      <w:pPr>
        <w:spacing w:after="0" w:line="240" w:lineRule="auto"/>
        <w:jc w:val="both"/>
        <w:rPr>
          <w:rFonts w:ascii="Times New Roman" w:eastAsia="Times New Roman" w:hAnsi="Times New Roman" w:cs="Times New Roman"/>
          <w:sz w:val="24"/>
          <w:szCs w:val="24"/>
          <w:lang w:eastAsia="ru-RU"/>
        </w:rPr>
      </w:pPr>
      <w:r w:rsidRPr="00555A3D">
        <w:rPr>
          <w:rFonts w:ascii="Times New Roman" w:eastAsia="Times New Roman" w:hAnsi="Times New Roman" w:cs="Times New Roman"/>
          <w:sz w:val="24"/>
          <w:szCs w:val="24"/>
          <w:lang w:eastAsia="ru-RU"/>
        </w:rPr>
        <w:t xml:space="preserve">• http://www.ug.ru - Сайт Учительской газеты </w:t>
      </w:r>
    </w:p>
    <w:p w:rsidR="004A229D" w:rsidRPr="00555A3D" w:rsidRDefault="004A229D" w:rsidP="00FB5C20">
      <w:pPr>
        <w:spacing w:after="0" w:line="240" w:lineRule="auto"/>
        <w:jc w:val="both"/>
        <w:rPr>
          <w:rFonts w:ascii="Times New Roman" w:eastAsia="Times New Roman" w:hAnsi="Times New Roman" w:cs="Times New Roman"/>
          <w:sz w:val="24"/>
          <w:szCs w:val="24"/>
          <w:lang w:eastAsia="ru-RU"/>
        </w:rPr>
      </w:pPr>
      <w:r w:rsidRPr="00555A3D">
        <w:rPr>
          <w:rFonts w:ascii="Times New Roman" w:eastAsia="Times New Roman" w:hAnsi="Times New Roman" w:cs="Times New Roman"/>
          <w:sz w:val="24"/>
          <w:szCs w:val="24"/>
          <w:lang w:eastAsia="ru-RU"/>
        </w:rPr>
        <w:lastRenderedPageBreak/>
        <w:t xml:space="preserve">• http://www.openclass.ru/ Открытый класс. Сетевые образовательные сообщества </w:t>
      </w:r>
    </w:p>
    <w:p w:rsidR="004A229D" w:rsidRPr="00555A3D" w:rsidRDefault="004A229D" w:rsidP="00FB5C20">
      <w:pPr>
        <w:spacing w:after="0" w:line="240" w:lineRule="auto"/>
        <w:jc w:val="both"/>
        <w:rPr>
          <w:rFonts w:ascii="Times New Roman" w:eastAsia="Times New Roman" w:hAnsi="Times New Roman" w:cs="Times New Roman"/>
          <w:sz w:val="24"/>
          <w:szCs w:val="24"/>
          <w:lang w:eastAsia="ru-RU"/>
        </w:rPr>
      </w:pPr>
      <w:r w:rsidRPr="00555A3D">
        <w:rPr>
          <w:rFonts w:ascii="Times New Roman" w:eastAsia="Times New Roman" w:hAnsi="Times New Roman" w:cs="Times New Roman"/>
          <w:sz w:val="24"/>
          <w:szCs w:val="24"/>
          <w:lang w:eastAsia="ru-RU"/>
        </w:rPr>
        <w:t xml:space="preserve">• http://www.vidod.edu.ru - Федеральный портал «Дополнительное образование детей» </w:t>
      </w:r>
    </w:p>
    <w:p w:rsidR="004A229D" w:rsidRPr="00555A3D" w:rsidRDefault="004A229D" w:rsidP="00FB5C20">
      <w:pPr>
        <w:spacing w:after="0" w:line="240" w:lineRule="auto"/>
        <w:jc w:val="both"/>
        <w:rPr>
          <w:rFonts w:ascii="Times New Roman" w:eastAsia="Times New Roman" w:hAnsi="Times New Roman" w:cs="Times New Roman"/>
          <w:sz w:val="24"/>
          <w:szCs w:val="24"/>
          <w:lang w:eastAsia="ru-RU"/>
        </w:rPr>
      </w:pPr>
      <w:proofErr w:type="gramStart"/>
      <w:r w:rsidRPr="00555A3D">
        <w:rPr>
          <w:rFonts w:ascii="Times New Roman" w:eastAsia="Times New Roman" w:hAnsi="Times New Roman" w:cs="Times New Roman"/>
          <w:b/>
          <w:sz w:val="24"/>
          <w:szCs w:val="24"/>
          <w:lang w:eastAsia="ru-RU"/>
        </w:rPr>
        <w:t>.</w:t>
      </w:r>
      <w:r w:rsidRPr="00555A3D">
        <w:rPr>
          <w:rFonts w:ascii="Times New Roman" w:eastAsia="Times New Roman" w:hAnsi="Times New Roman" w:cs="Times New Roman"/>
          <w:sz w:val="24"/>
          <w:szCs w:val="24"/>
          <w:lang w:eastAsia="ru-RU"/>
        </w:rPr>
        <w:t>http://www.classic-book.ru/</w:t>
      </w:r>
      <w:proofErr w:type="gramEnd"/>
      <w:r w:rsidRPr="00555A3D">
        <w:rPr>
          <w:rFonts w:ascii="Times New Roman" w:eastAsia="Times New Roman" w:hAnsi="Times New Roman" w:cs="Times New Roman"/>
          <w:sz w:val="24"/>
          <w:szCs w:val="24"/>
          <w:lang w:eastAsia="ru-RU"/>
        </w:rPr>
        <w:t xml:space="preserve"> –электронная библиотека классической литературы</w:t>
      </w:r>
    </w:p>
    <w:p w:rsidR="004A229D" w:rsidRPr="00555A3D" w:rsidRDefault="004A229D" w:rsidP="00FB5C20">
      <w:pPr>
        <w:spacing w:after="0" w:line="240" w:lineRule="auto"/>
        <w:jc w:val="both"/>
        <w:rPr>
          <w:rFonts w:ascii="Times New Roman" w:eastAsia="Times New Roman" w:hAnsi="Times New Roman" w:cs="Times New Roman"/>
          <w:sz w:val="24"/>
          <w:szCs w:val="24"/>
          <w:lang w:eastAsia="ru-RU"/>
        </w:rPr>
      </w:pPr>
    </w:p>
    <w:p w:rsidR="0072272D" w:rsidRPr="00555A3D" w:rsidRDefault="0072272D" w:rsidP="00FB5C20">
      <w:pPr>
        <w:spacing w:after="0" w:line="240" w:lineRule="auto"/>
        <w:jc w:val="both"/>
        <w:rPr>
          <w:rFonts w:ascii="Times New Roman" w:hAnsi="Times New Roman" w:cs="Times New Roman"/>
          <w:sz w:val="24"/>
          <w:szCs w:val="24"/>
        </w:rPr>
      </w:pPr>
    </w:p>
    <w:sectPr w:rsidR="0072272D" w:rsidRPr="00555A3D" w:rsidSect="00664045">
      <w:footerReference w:type="default" r:id="rId9"/>
      <w:pgSz w:w="11906" w:h="16838"/>
      <w:pgMar w:top="709" w:right="707"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723CB" w:rsidRDefault="003723CB">
      <w:pPr>
        <w:spacing w:after="0" w:line="240" w:lineRule="auto"/>
      </w:pPr>
      <w:r>
        <w:separator/>
      </w:r>
    </w:p>
  </w:endnote>
  <w:endnote w:type="continuationSeparator" w:id="0">
    <w:p w:rsidR="003723CB" w:rsidRDefault="003723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OpenSymbol">
    <w:charset w:val="00"/>
    <w:family w:val="auto"/>
    <w:pitch w:val="variable"/>
    <w:sig w:usb0="800000AF" w:usb1="1001ECEA" w:usb2="00000000" w:usb3="00000000" w:csb0="00000001"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Open Sans">
    <w:altName w:val="Times New Roman"/>
    <w:panose1 w:val="00000000000000000000"/>
    <w:charset w:val="00"/>
    <w:family w:val="auto"/>
    <w:notTrueType/>
    <w:pitch w:val="default"/>
    <w:sig w:usb0="00000003" w:usb1="00000000" w:usb2="00000000" w:usb3="00000000" w:csb0="00000001" w:csb1="00000000"/>
  </w:font>
  <w:font w:name="XO Thames">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310B" w:rsidRDefault="00A2310B">
    <w:pPr>
      <w:pStyle w:val="a5"/>
      <w:spacing w:line="14" w:lineRule="auto"/>
      <w:ind w:left="0"/>
      <w:rPr>
        <w:sz w:val="19"/>
      </w:rPr>
    </w:pPr>
    <w:r>
      <w:rPr>
        <w:noProof/>
        <w:lang w:eastAsia="ru-RU"/>
      </w:rPr>
      <mc:AlternateContent>
        <mc:Choice Requires="wps">
          <w:drawing>
            <wp:anchor distT="0" distB="0" distL="114300" distR="114300" simplePos="0" relativeHeight="251657216" behindDoc="1" locked="0" layoutInCell="1" allowOverlap="1" wp14:anchorId="4C414FD6" wp14:editId="00A09E96">
              <wp:simplePos x="0" y="0"/>
              <wp:positionH relativeFrom="page">
                <wp:posOffset>6908165</wp:posOffset>
              </wp:positionH>
              <wp:positionV relativeFrom="page">
                <wp:posOffset>10059035</wp:posOffset>
              </wp:positionV>
              <wp:extent cx="152400" cy="194310"/>
              <wp:effectExtent l="0" t="0" r="0" b="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310B" w:rsidRDefault="00A2310B">
                          <w:pPr>
                            <w:pStyle w:val="a5"/>
                            <w:spacing w:before="10"/>
                            <w:ind w:left="6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414FD6" id="_x0000_t202" coordsize="21600,21600" o:spt="202" path="m,l,21600r21600,l21600,xe">
              <v:stroke joinstyle="miter"/>
              <v:path gradientshapeok="t" o:connecttype="rect"/>
            </v:shapetype>
            <v:shape id="Поле 1" o:spid="_x0000_s1026" type="#_x0000_t202" style="position:absolute;margin-left:543.95pt;margin-top:792.05pt;width:12pt;height:15.3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" filled="f" stroked="f">
              <v:textbox inset="0,0,0,0">
                <w:txbxContent>
                  <w:p w:rsidR="00A2310B" w:rsidRDefault="00A2310B">
                    <w:pPr>
                      <w:pStyle w:val="a5"/>
                      <w:spacing w:before="10"/>
                      <w:ind w:left="60"/>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723CB" w:rsidRDefault="003723CB">
      <w:pPr>
        <w:spacing w:after="0" w:line="240" w:lineRule="auto"/>
      </w:pPr>
      <w:r>
        <w:separator/>
      </w:r>
    </w:p>
  </w:footnote>
  <w:footnote w:type="continuationSeparator" w:id="0">
    <w:p w:rsidR="003723CB" w:rsidRDefault="003723C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1"/>
    <w:lvl w:ilvl="0">
      <w:start w:val="1"/>
      <w:numFmt w:val="bullet"/>
      <w:lvlText w:val=""/>
      <w:lvlJc w:val="left"/>
      <w:pPr>
        <w:tabs>
          <w:tab w:val="num" w:pos="0"/>
        </w:tabs>
        <w:ind w:left="720" w:hanging="360"/>
      </w:pPr>
      <w:rPr>
        <w:rFonts w:ascii="Wingdings" w:hAnsi="Wingdings"/>
      </w:rPr>
    </w:lvl>
  </w:abstractNum>
  <w:abstractNum w:abstractNumId="1" w15:restartNumberingAfterBreak="0">
    <w:nsid w:val="00000003"/>
    <w:multiLevelType w:val="singleLevel"/>
    <w:tmpl w:val="0419000B"/>
    <w:lvl w:ilvl="0">
      <w:start w:val="1"/>
      <w:numFmt w:val="bullet"/>
      <w:lvlText w:val=""/>
      <w:lvlJc w:val="left"/>
      <w:pPr>
        <w:ind w:left="360" w:hanging="360"/>
      </w:pPr>
      <w:rPr>
        <w:rFonts w:ascii="Wingdings" w:hAnsi="Wingdings" w:hint="default"/>
      </w:rPr>
    </w:lvl>
  </w:abstractNum>
  <w:abstractNum w:abstractNumId="2" w15:restartNumberingAfterBreak="0">
    <w:nsid w:val="00000006"/>
    <w:multiLevelType w:val="singleLevel"/>
    <w:tmpl w:val="00000006"/>
    <w:name w:val="WW8Num12"/>
    <w:lvl w:ilvl="0">
      <w:start w:val="1"/>
      <w:numFmt w:val="bullet"/>
      <w:lvlText w:val=""/>
      <w:lvlJc w:val="left"/>
      <w:pPr>
        <w:tabs>
          <w:tab w:val="num" w:pos="0"/>
        </w:tabs>
        <w:ind w:left="720" w:hanging="360"/>
      </w:pPr>
      <w:rPr>
        <w:rFonts w:ascii="Wingdings" w:hAnsi="Wingdings"/>
      </w:rPr>
    </w:lvl>
  </w:abstractNum>
  <w:abstractNum w:abstractNumId="3" w15:restartNumberingAfterBreak="0">
    <w:nsid w:val="00000010"/>
    <w:multiLevelType w:val="singleLevel"/>
    <w:tmpl w:val="00000010"/>
    <w:name w:val="WW8Num33"/>
    <w:lvl w:ilvl="0">
      <w:start w:val="1"/>
      <w:numFmt w:val="bullet"/>
      <w:lvlText w:val=""/>
      <w:lvlJc w:val="left"/>
      <w:pPr>
        <w:tabs>
          <w:tab w:val="num" w:pos="0"/>
        </w:tabs>
        <w:ind w:left="720" w:hanging="360"/>
      </w:pPr>
      <w:rPr>
        <w:rFonts w:ascii="Wingdings" w:hAnsi="Wingdings"/>
      </w:rPr>
    </w:lvl>
  </w:abstractNum>
  <w:abstractNum w:abstractNumId="4" w15:restartNumberingAfterBreak="0">
    <w:nsid w:val="07F733F5"/>
    <w:multiLevelType w:val="multilevel"/>
    <w:tmpl w:val="F0F81E92"/>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
      <w:lvlJc w:val="left"/>
      <w:pPr>
        <w:tabs>
          <w:tab w:val="num" w:pos="1440"/>
        </w:tabs>
        <w:ind w:left="1440" w:hanging="360"/>
      </w:pPr>
      <w:rPr>
        <w:rFonts w:ascii="Symbol" w:hAnsi="Symbol" w:cs="Symbol" w:hint="default"/>
        <w:sz w:val="20"/>
        <w:szCs w:val="20"/>
      </w:rPr>
    </w:lvl>
    <w:lvl w:ilvl="2">
      <w:start w:val="1"/>
      <w:numFmt w:val="bullet"/>
      <w:lvlText w:val=""/>
      <w:lvlJc w:val="left"/>
      <w:pPr>
        <w:tabs>
          <w:tab w:val="num" w:pos="2160"/>
        </w:tabs>
        <w:ind w:left="2160" w:hanging="360"/>
      </w:pPr>
      <w:rPr>
        <w:rFonts w:ascii="Symbol" w:hAnsi="Symbol" w:cs="Symbol" w:hint="default"/>
        <w:sz w:val="20"/>
        <w:szCs w:val="20"/>
      </w:rPr>
    </w:lvl>
    <w:lvl w:ilvl="3">
      <w:start w:val="1"/>
      <w:numFmt w:val="bullet"/>
      <w:lvlText w:val=""/>
      <w:lvlJc w:val="left"/>
      <w:pPr>
        <w:tabs>
          <w:tab w:val="num" w:pos="2880"/>
        </w:tabs>
        <w:ind w:left="2880" w:hanging="360"/>
      </w:pPr>
      <w:rPr>
        <w:rFonts w:ascii="Symbol" w:hAnsi="Symbol" w:cs="Symbol" w:hint="default"/>
        <w:sz w:val="20"/>
        <w:szCs w:val="20"/>
      </w:rPr>
    </w:lvl>
    <w:lvl w:ilvl="4">
      <w:start w:val="1"/>
      <w:numFmt w:val="bullet"/>
      <w:lvlText w:val=""/>
      <w:lvlJc w:val="left"/>
      <w:pPr>
        <w:tabs>
          <w:tab w:val="num" w:pos="3600"/>
        </w:tabs>
        <w:ind w:left="3600" w:hanging="360"/>
      </w:pPr>
      <w:rPr>
        <w:rFonts w:ascii="Symbol" w:hAnsi="Symbol" w:cs="Symbol" w:hint="default"/>
        <w:sz w:val="20"/>
        <w:szCs w:val="20"/>
      </w:rPr>
    </w:lvl>
    <w:lvl w:ilvl="5">
      <w:start w:val="1"/>
      <w:numFmt w:val="bullet"/>
      <w:lvlText w:val=""/>
      <w:lvlJc w:val="left"/>
      <w:pPr>
        <w:tabs>
          <w:tab w:val="num" w:pos="4320"/>
        </w:tabs>
        <w:ind w:left="4320" w:hanging="360"/>
      </w:pPr>
      <w:rPr>
        <w:rFonts w:ascii="Symbol" w:hAnsi="Symbol" w:cs="Symbol" w:hint="default"/>
        <w:sz w:val="20"/>
        <w:szCs w:val="20"/>
      </w:rPr>
    </w:lvl>
    <w:lvl w:ilvl="6">
      <w:start w:val="1"/>
      <w:numFmt w:val="bullet"/>
      <w:lvlText w:val=""/>
      <w:lvlJc w:val="left"/>
      <w:pPr>
        <w:tabs>
          <w:tab w:val="num" w:pos="5040"/>
        </w:tabs>
        <w:ind w:left="5040" w:hanging="360"/>
      </w:pPr>
      <w:rPr>
        <w:rFonts w:ascii="Symbol" w:hAnsi="Symbol" w:cs="Symbol" w:hint="default"/>
        <w:sz w:val="20"/>
        <w:szCs w:val="20"/>
      </w:rPr>
    </w:lvl>
    <w:lvl w:ilvl="7">
      <w:start w:val="1"/>
      <w:numFmt w:val="bullet"/>
      <w:lvlText w:val=""/>
      <w:lvlJc w:val="left"/>
      <w:pPr>
        <w:tabs>
          <w:tab w:val="num" w:pos="5760"/>
        </w:tabs>
        <w:ind w:left="5760" w:hanging="360"/>
      </w:pPr>
      <w:rPr>
        <w:rFonts w:ascii="Symbol" w:hAnsi="Symbol" w:cs="Symbol" w:hint="default"/>
        <w:sz w:val="20"/>
        <w:szCs w:val="20"/>
      </w:rPr>
    </w:lvl>
    <w:lvl w:ilvl="8">
      <w:start w:val="1"/>
      <w:numFmt w:val="bullet"/>
      <w:lvlText w:val=""/>
      <w:lvlJc w:val="left"/>
      <w:pPr>
        <w:tabs>
          <w:tab w:val="num" w:pos="6480"/>
        </w:tabs>
        <w:ind w:left="6480" w:hanging="360"/>
      </w:pPr>
      <w:rPr>
        <w:rFonts w:ascii="Symbol" w:hAnsi="Symbol" w:cs="Symbol" w:hint="default"/>
        <w:sz w:val="20"/>
        <w:szCs w:val="20"/>
      </w:rPr>
    </w:lvl>
  </w:abstractNum>
  <w:abstractNum w:abstractNumId="5" w15:restartNumberingAfterBreak="0">
    <w:nsid w:val="11EB192B"/>
    <w:multiLevelType w:val="multilevel"/>
    <w:tmpl w:val="98C2C61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6" w15:restartNumberingAfterBreak="0">
    <w:nsid w:val="1C715939"/>
    <w:multiLevelType w:val="multilevel"/>
    <w:tmpl w:val="36E2D62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7" w15:restartNumberingAfterBreak="0">
    <w:nsid w:val="26E975A2"/>
    <w:multiLevelType w:val="multilevel"/>
    <w:tmpl w:val="245886A2"/>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
      <w:lvlJc w:val="left"/>
      <w:pPr>
        <w:tabs>
          <w:tab w:val="num" w:pos="1440"/>
        </w:tabs>
        <w:ind w:left="1440" w:hanging="360"/>
      </w:pPr>
      <w:rPr>
        <w:rFonts w:ascii="Symbol" w:hAnsi="Symbol" w:cs="Symbol" w:hint="default"/>
        <w:sz w:val="20"/>
        <w:szCs w:val="20"/>
      </w:rPr>
    </w:lvl>
    <w:lvl w:ilvl="2">
      <w:start w:val="1"/>
      <w:numFmt w:val="bullet"/>
      <w:lvlText w:val=""/>
      <w:lvlJc w:val="left"/>
      <w:pPr>
        <w:tabs>
          <w:tab w:val="num" w:pos="2160"/>
        </w:tabs>
        <w:ind w:left="2160" w:hanging="360"/>
      </w:pPr>
      <w:rPr>
        <w:rFonts w:ascii="Symbol" w:hAnsi="Symbol" w:cs="Symbol" w:hint="default"/>
        <w:sz w:val="20"/>
        <w:szCs w:val="20"/>
      </w:rPr>
    </w:lvl>
    <w:lvl w:ilvl="3">
      <w:start w:val="1"/>
      <w:numFmt w:val="bullet"/>
      <w:lvlText w:val=""/>
      <w:lvlJc w:val="left"/>
      <w:pPr>
        <w:tabs>
          <w:tab w:val="num" w:pos="2880"/>
        </w:tabs>
        <w:ind w:left="2880" w:hanging="360"/>
      </w:pPr>
      <w:rPr>
        <w:rFonts w:ascii="Symbol" w:hAnsi="Symbol" w:cs="Symbol" w:hint="default"/>
        <w:sz w:val="20"/>
        <w:szCs w:val="20"/>
      </w:rPr>
    </w:lvl>
    <w:lvl w:ilvl="4">
      <w:start w:val="1"/>
      <w:numFmt w:val="bullet"/>
      <w:lvlText w:val=""/>
      <w:lvlJc w:val="left"/>
      <w:pPr>
        <w:tabs>
          <w:tab w:val="num" w:pos="3600"/>
        </w:tabs>
        <w:ind w:left="3600" w:hanging="360"/>
      </w:pPr>
      <w:rPr>
        <w:rFonts w:ascii="Symbol" w:hAnsi="Symbol" w:cs="Symbol" w:hint="default"/>
        <w:sz w:val="20"/>
        <w:szCs w:val="20"/>
      </w:rPr>
    </w:lvl>
    <w:lvl w:ilvl="5">
      <w:start w:val="1"/>
      <w:numFmt w:val="bullet"/>
      <w:lvlText w:val=""/>
      <w:lvlJc w:val="left"/>
      <w:pPr>
        <w:tabs>
          <w:tab w:val="num" w:pos="4320"/>
        </w:tabs>
        <w:ind w:left="4320" w:hanging="360"/>
      </w:pPr>
      <w:rPr>
        <w:rFonts w:ascii="Symbol" w:hAnsi="Symbol" w:cs="Symbol" w:hint="default"/>
        <w:sz w:val="20"/>
        <w:szCs w:val="20"/>
      </w:rPr>
    </w:lvl>
    <w:lvl w:ilvl="6">
      <w:start w:val="1"/>
      <w:numFmt w:val="bullet"/>
      <w:lvlText w:val=""/>
      <w:lvlJc w:val="left"/>
      <w:pPr>
        <w:tabs>
          <w:tab w:val="num" w:pos="5040"/>
        </w:tabs>
        <w:ind w:left="5040" w:hanging="360"/>
      </w:pPr>
      <w:rPr>
        <w:rFonts w:ascii="Symbol" w:hAnsi="Symbol" w:cs="Symbol" w:hint="default"/>
        <w:sz w:val="20"/>
        <w:szCs w:val="20"/>
      </w:rPr>
    </w:lvl>
    <w:lvl w:ilvl="7">
      <w:start w:val="1"/>
      <w:numFmt w:val="bullet"/>
      <w:lvlText w:val=""/>
      <w:lvlJc w:val="left"/>
      <w:pPr>
        <w:tabs>
          <w:tab w:val="num" w:pos="5760"/>
        </w:tabs>
        <w:ind w:left="5760" w:hanging="360"/>
      </w:pPr>
      <w:rPr>
        <w:rFonts w:ascii="Symbol" w:hAnsi="Symbol" w:cs="Symbol" w:hint="default"/>
        <w:sz w:val="20"/>
        <w:szCs w:val="20"/>
      </w:rPr>
    </w:lvl>
    <w:lvl w:ilvl="8">
      <w:start w:val="1"/>
      <w:numFmt w:val="bullet"/>
      <w:lvlText w:val=""/>
      <w:lvlJc w:val="left"/>
      <w:pPr>
        <w:tabs>
          <w:tab w:val="num" w:pos="6480"/>
        </w:tabs>
        <w:ind w:left="6480" w:hanging="360"/>
      </w:pPr>
      <w:rPr>
        <w:rFonts w:ascii="Symbol" w:hAnsi="Symbol" w:cs="Symbol" w:hint="default"/>
        <w:sz w:val="20"/>
        <w:szCs w:val="20"/>
      </w:rPr>
    </w:lvl>
  </w:abstractNum>
  <w:abstractNum w:abstractNumId="8" w15:restartNumberingAfterBreak="0">
    <w:nsid w:val="39B169A1"/>
    <w:multiLevelType w:val="hybridMultilevel"/>
    <w:tmpl w:val="40160C6C"/>
    <w:lvl w:ilvl="0" w:tplc="C5EEC904">
      <w:numFmt w:val="bullet"/>
      <w:lvlText w:val="•"/>
      <w:lvlJc w:val="left"/>
      <w:pPr>
        <w:ind w:left="392" w:hanging="267"/>
      </w:pPr>
      <w:rPr>
        <w:rFonts w:ascii="Times New Roman" w:eastAsia="Times New Roman" w:hAnsi="Times New Roman" w:cs="Times New Roman" w:hint="default"/>
        <w:w w:val="100"/>
        <w:sz w:val="24"/>
        <w:szCs w:val="24"/>
        <w:lang w:val="ru-RU" w:eastAsia="en-US" w:bidi="ar-SA"/>
      </w:rPr>
    </w:lvl>
    <w:lvl w:ilvl="1" w:tplc="2BA6D12C">
      <w:numFmt w:val="bullet"/>
      <w:lvlText w:val="•"/>
      <w:lvlJc w:val="left"/>
      <w:pPr>
        <w:ind w:left="1870" w:hanging="267"/>
      </w:pPr>
      <w:rPr>
        <w:rFonts w:hint="default"/>
        <w:lang w:val="ru-RU" w:eastAsia="en-US" w:bidi="ar-SA"/>
      </w:rPr>
    </w:lvl>
    <w:lvl w:ilvl="2" w:tplc="3ED60472">
      <w:numFmt w:val="bullet"/>
      <w:lvlText w:val="•"/>
      <w:lvlJc w:val="left"/>
      <w:pPr>
        <w:ind w:left="3340" w:hanging="267"/>
      </w:pPr>
      <w:rPr>
        <w:rFonts w:hint="default"/>
        <w:lang w:val="ru-RU" w:eastAsia="en-US" w:bidi="ar-SA"/>
      </w:rPr>
    </w:lvl>
    <w:lvl w:ilvl="3" w:tplc="C53AEB7A">
      <w:numFmt w:val="bullet"/>
      <w:lvlText w:val="•"/>
      <w:lvlJc w:val="left"/>
      <w:pPr>
        <w:ind w:left="4810" w:hanging="267"/>
      </w:pPr>
      <w:rPr>
        <w:rFonts w:hint="default"/>
        <w:lang w:val="ru-RU" w:eastAsia="en-US" w:bidi="ar-SA"/>
      </w:rPr>
    </w:lvl>
    <w:lvl w:ilvl="4" w:tplc="25A47CE6">
      <w:numFmt w:val="bullet"/>
      <w:lvlText w:val="•"/>
      <w:lvlJc w:val="left"/>
      <w:pPr>
        <w:ind w:left="6280" w:hanging="267"/>
      </w:pPr>
      <w:rPr>
        <w:rFonts w:hint="default"/>
        <w:lang w:val="ru-RU" w:eastAsia="en-US" w:bidi="ar-SA"/>
      </w:rPr>
    </w:lvl>
    <w:lvl w:ilvl="5" w:tplc="081EDB40">
      <w:numFmt w:val="bullet"/>
      <w:lvlText w:val="•"/>
      <w:lvlJc w:val="left"/>
      <w:pPr>
        <w:ind w:left="7750" w:hanging="267"/>
      </w:pPr>
      <w:rPr>
        <w:rFonts w:hint="default"/>
        <w:lang w:val="ru-RU" w:eastAsia="en-US" w:bidi="ar-SA"/>
      </w:rPr>
    </w:lvl>
    <w:lvl w:ilvl="6" w:tplc="B5D65EB2">
      <w:numFmt w:val="bullet"/>
      <w:lvlText w:val="•"/>
      <w:lvlJc w:val="left"/>
      <w:pPr>
        <w:ind w:left="9220" w:hanging="267"/>
      </w:pPr>
      <w:rPr>
        <w:rFonts w:hint="default"/>
        <w:lang w:val="ru-RU" w:eastAsia="en-US" w:bidi="ar-SA"/>
      </w:rPr>
    </w:lvl>
    <w:lvl w:ilvl="7" w:tplc="55F4EDD8">
      <w:numFmt w:val="bullet"/>
      <w:lvlText w:val="•"/>
      <w:lvlJc w:val="left"/>
      <w:pPr>
        <w:ind w:left="10690" w:hanging="267"/>
      </w:pPr>
      <w:rPr>
        <w:rFonts w:hint="default"/>
        <w:lang w:val="ru-RU" w:eastAsia="en-US" w:bidi="ar-SA"/>
      </w:rPr>
    </w:lvl>
    <w:lvl w:ilvl="8" w:tplc="39BC58E6">
      <w:numFmt w:val="bullet"/>
      <w:lvlText w:val="•"/>
      <w:lvlJc w:val="left"/>
      <w:pPr>
        <w:ind w:left="12160" w:hanging="267"/>
      </w:pPr>
      <w:rPr>
        <w:rFonts w:hint="default"/>
        <w:lang w:val="ru-RU" w:eastAsia="en-US" w:bidi="ar-SA"/>
      </w:rPr>
    </w:lvl>
  </w:abstractNum>
  <w:abstractNum w:abstractNumId="9" w15:restartNumberingAfterBreak="0">
    <w:nsid w:val="47C50674"/>
    <w:multiLevelType w:val="multilevel"/>
    <w:tmpl w:val="83B2ED44"/>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
      <w:lvlJc w:val="left"/>
      <w:pPr>
        <w:tabs>
          <w:tab w:val="num" w:pos="1440"/>
        </w:tabs>
        <w:ind w:left="1440" w:hanging="360"/>
      </w:pPr>
      <w:rPr>
        <w:rFonts w:ascii="Symbol" w:hAnsi="Symbol" w:cs="Symbol" w:hint="default"/>
        <w:sz w:val="20"/>
        <w:szCs w:val="20"/>
      </w:rPr>
    </w:lvl>
    <w:lvl w:ilvl="2">
      <w:start w:val="1"/>
      <w:numFmt w:val="bullet"/>
      <w:lvlText w:val=""/>
      <w:lvlJc w:val="left"/>
      <w:pPr>
        <w:tabs>
          <w:tab w:val="num" w:pos="2160"/>
        </w:tabs>
        <w:ind w:left="2160" w:hanging="360"/>
      </w:pPr>
      <w:rPr>
        <w:rFonts w:ascii="Symbol" w:hAnsi="Symbol" w:cs="Symbol" w:hint="default"/>
        <w:sz w:val="20"/>
        <w:szCs w:val="20"/>
      </w:rPr>
    </w:lvl>
    <w:lvl w:ilvl="3">
      <w:start w:val="1"/>
      <w:numFmt w:val="bullet"/>
      <w:lvlText w:val=""/>
      <w:lvlJc w:val="left"/>
      <w:pPr>
        <w:tabs>
          <w:tab w:val="num" w:pos="2880"/>
        </w:tabs>
        <w:ind w:left="2880" w:hanging="360"/>
      </w:pPr>
      <w:rPr>
        <w:rFonts w:ascii="Symbol" w:hAnsi="Symbol" w:cs="Symbol" w:hint="default"/>
        <w:sz w:val="20"/>
        <w:szCs w:val="20"/>
      </w:rPr>
    </w:lvl>
    <w:lvl w:ilvl="4">
      <w:start w:val="1"/>
      <w:numFmt w:val="bullet"/>
      <w:lvlText w:val=""/>
      <w:lvlJc w:val="left"/>
      <w:pPr>
        <w:tabs>
          <w:tab w:val="num" w:pos="3600"/>
        </w:tabs>
        <w:ind w:left="3600" w:hanging="360"/>
      </w:pPr>
      <w:rPr>
        <w:rFonts w:ascii="Symbol" w:hAnsi="Symbol" w:cs="Symbol" w:hint="default"/>
        <w:sz w:val="20"/>
        <w:szCs w:val="20"/>
      </w:rPr>
    </w:lvl>
    <w:lvl w:ilvl="5">
      <w:start w:val="1"/>
      <w:numFmt w:val="bullet"/>
      <w:lvlText w:val=""/>
      <w:lvlJc w:val="left"/>
      <w:pPr>
        <w:tabs>
          <w:tab w:val="num" w:pos="4320"/>
        </w:tabs>
        <w:ind w:left="4320" w:hanging="360"/>
      </w:pPr>
      <w:rPr>
        <w:rFonts w:ascii="Symbol" w:hAnsi="Symbol" w:cs="Symbol" w:hint="default"/>
        <w:sz w:val="20"/>
        <w:szCs w:val="20"/>
      </w:rPr>
    </w:lvl>
    <w:lvl w:ilvl="6">
      <w:start w:val="1"/>
      <w:numFmt w:val="bullet"/>
      <w:lvlText w:val=""/>
      <w:lvlJc w:val="left"/>
      <w:pPr>
        <w:tabs>
          <w:tab w:val="num" w:pos="5040"/>
        </w:tabs>
        <w:ind w:left="5040" w:hanging="360"/>
      </w:pPr>
      <w:rPr>
        <w:rFonts w:ascii="Symbol" w:hAnsi="Symbol" w:cs="Symbol" w:hint="default"/>
        <w:sz w:val="20"/>
        <w:szCs w:val="20"/>
      </w:rPr>
    </w:lvl>
    <w:lvl w:ilvl="7">
      <w:start w:val="1"/>
      <w:numFmt w:val="bullet"/>
      <w:lvlText w:val=""/>
      <w:lvlJc w:val="left"/>
      <w:pPr>
        <w:tabs>
          <w:tab w:val="num" w:pos="5760"/>
        </w:tabs>
        <w:ind w:left="5760" w:hanging="360"/>
      </w:pPr>
      <w:rPr>
        <w:rFonts w:ascii="Symbol" w:hAnsi="Symbol" w:cs="Symbol" w:hint="default"/>
        <w:sz w:val="20"/>
        <w:szCs w:val="20"/>
      </w:rPr>
    </w:lvl>
    <w:lvl w:ilvl="8">
      <w:start w:val="1"/>
      <w:numFmt w:val="bullet"/>
      <w:lvlText w:val=""/>
      <w:lvlJc w:val="left"/>
      <w:pPr>
        <w:tabs>
          <w:tab w:val="num" w:pos="6480"/>
        </w:tabs>
        <w:ind w:left="6480" w:hanging="360"/>
      </w:pPr>
      <w:rPr>
        <w:rFonts w:ascii="Symbol" w:hAnsi="Symbol" w:cs="Symbol" w:hint="default"/>
        <w:sz w:val="20"/>
        <w:szCs w:val="20"/>
      </w:rPr>
    </w:lvl>
  </w:abstractNum>
  <w:abstractNum w:abstractNumId="10" w15:restartNumberingAfterBreak="0">
    <w:nsid w:val="4A600DBC"/>
    <w:multiLevelType w:val="multilevel"/>
    <w:tmpl w:val="4A94A23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1" w15:restartNumberingAfterBreak="0">
    <w:nsid w:val="54EF2079"/>
    <w:multiLevelType w:val="multilevel"/>
    <w:tmpl w:val="CE4E0466"/>
    <w:lvl w:ilvl="0">
      <w:start w:val="1"/>
      <w:numFmt w:val="decimal"/>
      <w:lvlText w:val="%1."/>
      <w:lvlJc w:val="left"/>
      <w:pPr>
        <w:ind w:left="360" w:hanging="360"/>
      </w:pPr>
      <w:rPr>
        <w:i/>
      </w:rPr>
    </w:lvl>
    <w:lvl w:ilvl="1">
      <w:start w:val="1"/>
      <w:numFmt w:val="decimal"/>
      <w:isLgl/>
      <w:lvlText w:val="%1.%2."/>
      <w:lvlJc w:val="left"/>
      <w:pPr>
        <w:ind w:left="6315" w:hanging="360"/>
      </w:pPr>
    </w:lvl>
    <w:lvl w:ilvl="2">
      <w:start w:val="1"/>
      <w:numFmt w:val="decimal"/>
      <w:isLgl/>
      <w:lvlText w:val="%1.%2.%3."/>
      <w:lvlJc w:val="left"/>
      <w:pPr>
        <w:ind w:left="852" w:hanging="720"/>
      </w:pPr>
    </w:lvl>
    <w:lvl w:ilvl="3">
      <w:start w:val="1"/>
      <w:numFmt w:val="decimal"/>
      <w:isLgl/>
      <w:lvlText w:val="%1.%2.%3.%4."/>
      <w:lvlJc w:val="left"/>
      <w:pPr>
        <w:ind w:left="918" w:hanging="720"/>
      </w:pPr>
    </w:lvl>
    <w:lvl w:ilvl="4">
      <w:start w:val="1"/>
      <w:numFmt w:val="decimal"/>
      <w:isLgl/>
      <w:lvlText w:val="%1.%2.%3.%4.%5."/>
      <w:lvlJc w:val="left"/>
      <w:pPr>
        <w:ind w:left="1344" w:hanging="1080"/>
      </w:pPr>
    </w:lvl>
    <w:lvl w:ilvl="5">
      <w:start w:val="1"/>
      <w:numFmt w:val="decimal"/>
      <w:isLgl/>
      <w:lvlText w:val="%1.%2.%3.%4.%5.%6."/>
      <w:lvlJc w:val="left"/>
      <w:pPr>
        <w:ind w:left="1410" w:hanging="1080"/>
      </w:pPr>
    </w:lvl>
    <w:lvl w:ilvl="6">
      <w:start w:val="1"/>
      <w:numFmt w:val="decimal"/>
      <w:isLgl/>
      <w:lvlText w:val="%1.%2.%3.%4.%5.%6.%7."/>
      <w:lvlJc w:val="left"/>
      <w:pPr>
        <w:ind w:left="1836" w:hanging="1440"/>
      </w:pPr>
    </w:lvl>
    <w:lvl w:ilvl="7">
      <w:start w:val="1"/>
      <w:numFmt w:val="decimal"/>
      <w:isLgl/>
      <w:lvlText w:val="%1.%2.%3.%4.%5.%6.%7.%8."/>
      <w:lvlJc w:val="left"/>
      <w:pPr>
        <w:ind w:left="1902" w:hanging="1440"/>
      </w:pPr>
    </w:lvl>
    <w:lvl w:ilvl="8">
      <w:start w:val="1"/>
      <w:numFmt w:val="decimal"/>
      <w:isLgl/>
      <w:lvlText w:val="%1.%2.%3.%4.%5.%6.%7.%8.%9."/>
      <w:lvlJc w:val="left"/>
      <w:pPr>
        <w:ind w:left="2328" w:hanging="1800"/>
      </w:pPr>
    </w:lvl>
  </w:abstractNum>
  <w:abstractNum w:abstractNumId="12" w15:restartNumberingAfterBreak="0">
    <w:nsid w:val="586C6C08"/>
    <w:multiLevelType w:val="multilevel"/>
    <w:tmpl w:val="94C83F9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3" w15:restartNumberingAfterBreak="0">
    <w:nsid w:val="65744FAD"/>
    <w:multiLevelType w:val="multilevel"/>
    <w:tmpl w:val="E352693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6675167"/>
    <w:multiLevelType w:val="hybridMultilevel"/>
    <w:tmpl w:val="31BC541A"/>
    <w:lvl w:ilvl="0" w:tplc="2BA6D12C">
      <w:numFmt w:val="bullet"/>
      <w:lvlText w:val="•"/>
      <w:lvlJc w:val="left"/>
      <w:pPr>
        <w:ind w:left="780" w:hanging="360"/>
      </w:pPr>
      <w:rPr>
        <w:rFonts w:hint="default"/>
        <w:lang w:val="ru-RU" w:eastAsia="en-US" w:bidi="ar-SA"/>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5" w15:restartNumberingAfterBreak="0">
    <w:nsid w:val="690410C3"/>
    <w:multiLevelType w:val="hybridMultilevel"/>
    <w:tmpl w:val="66CADEAC"/>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6" w15:restartNumberingAfterBreak="0">
    <w:nsid w:val="74536480"/>
    <w:multiLevelType w:val="multilevel"/>
    <w:tmpl w:val="99ACDEBA"/>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
      <w:lvlJc w:val="left"/>
      <w:pPr>
        <w:tabs>
          <w:tab w:val="num" w:pos="1440"/>
        </w:tabs>
        <w:ind w:left="1440" w:hanging="360"/>
      </w:pPr>
      <w:rPr>
        <w:rFonts w:ascii="Symbol" w:hAnsi="Symbol" w:cs="Symbol" w:hint="default"/>
        <w:sz w:val="20"/>
        <w:szCs w:val="20"/>
      </w:rPr>
    </w:lvl>
    <w:lvl w:ilvl="2">
      <w:start w:val="1"/>
      <w:numFmt w:val="bullet"/>
      <w:lvlText w:val=""/>
      <w:lvlJc w:val="left"/>
      <w:pPr>
        <w:tabs>
          <w:tab w:val="num" w:pos="2160"/>
        </w:tabs>
        <w:ind w:left="2160" w:hanging="360"/>
      </w:pPr>
      <w:rPr>
        <w:rFonts w:ascii="Symbol" w:hAnsi="Symbol" w:cs="Symbol" w:hint="default"/>
        <w:sz w:val="20"/>
        <w:szCs w:val="20"/>
      </w:rPr>
    </w:lvl>
    <w:lvl w:ilvl="3">
      <w:start w:val="1"/>
      <w:numFmt w:val="bullet"/>
      <w:lvlText w:val=""/>
      <w:lvlJc w:val="left"/>
      <w:pPr>
        <w:tabs>
          <w:tab w:val="num" w:pos="2880"/>
        </w:tabs>
        <w:ind w:left="2880" w:hanging="360"/>
      </w:pPr>
      <w:rPr>
        <w:rFonts w:ascii="Symbol" w:hAnsi="Symbol" w:cs="Symbol" w:hint="default"/>
        <w:sz w:val="20"/>
        <w:szCs w:val="20"/>
      </w:rPr>
    </w:lvl>
    <w:lvl w:ilvl="4">
      <w:start w:val="1"/>
      <w:numFmt w:val="bullet"/>
      <w:lvlText w:val=""/>
      <w:lvlJc w:val="left"/>
      <w:pPr>
        <w:tabs>
          <w:tab w:val="num" w:pos="3600"/>
        </w:tabs>
        <w:ind w:left="3600" w:hanging="360"/>
      </w:pPr>
      <w:rPr>
        <w:rFonts w:ascii="Symbol" w:hAnsi="Symbol" w:cs="Symbol" w:hint="default"/>
        <w:sz w:val="20"/>
        <w:szCs w:val="20"/>
      </w:rPr>
    </w:lvl>
    <w:lvl w:ilvl="5">
      <w:start w:val="1"/>
      <w:numFmt w:val="bullet"/>
      <w:lvlText w:val=""/>
      <w:lvlJc w:val="left"/>
      <w:pPr>
        <w:tabs>
          <w:tab w:val="num" w:pos="4320"/>
        </w:tabs>
        <w:ind w:left="4320" w:hanging="360"/>
      </w:pPr>
      <w:rPr>
        <w:rFonts w:ascii="Symbol" w:hAnsi="Symbol" w:cs="Symbol" w:hint="default"/>
        <w:sz w:val="20"/>
        <w:szCs w:val="20"/>
      </w:rPr>
    </w:lvl>
    <w:lvl w:ilvl="6">
      <w:start w:val="1"/>
      <w:numFmt w:val="bullet"/>
      <w:lvlText w:val=""/>
      <w:lvlJc w:val="left"/>
      <w:pPr>
        <w:tabs>
          <w:tab w:val="num" w:pos="5040"/>
        </w:tabs>
        <w:ind w:left="5040" w:hanging="360"/>
      </w:pPr>
      <w:rPr>
        <w:rFonts w:ascii="Symbol" w:hAnsi="Symbol" w:cs="Symbol" w:hint="default"/>
        <w:sz w:val="20"/>
        <w:szCs w:val="20"/>
      </w:rPr>
    </w:lvl>
    <w:lvl w:ilvl="7">
      <w:start w:val="1"/>
      <w:numFmt w:val="bullet"/>
      <w:lvlText w:val=""/>
      <w:lvlJc w:val="left"/>
      <w:pPr>
        <w:tabs>
          <w:tab w:val="num" w:pos="5760"/>
        </w:tabs>
        <w:ind w:left="5760" w:hanging="360"/>
      </w:pPr>
      <w:rPr>
        <w:rFonts w:ascii="Symbol" w:hAnsi="Symbol" w:cs="Symbol" w:hint="default"/>
        <w:sz w:val="20"/>
        <w:szCs w:val="20"/>
      </w:rPr>
    </w:lvl>
    <w:lvl w:ilvl="8">
      <w:start w:val="1"/>
      <w:numFmt w:val="bullet"/>
      <w:lvlText w:val=""/>
      <w:lvlJc w:val="left"/>
      <w:pPr>
        <w:tabs>
          <w:tab w:val="num" w:pos="6480"/>
        </w:tabs>
        <w:ind w:left="6480" w:hanging="360"/>
      </w:pPr>
      <w:rPr>
        <w:rFonts w:ascii="Symbol" w:hAnsi="Symbol" w:cs="Symbol" w:hint="default"/>
        <w:sz w:val="20"/>
        <w:szCs w:val="20"/>
      </w:rPr>
    </w:lvl>
  </w:abstractNum>
  <w:abstractNum w:abstractNumId="17" w15:restartNumberingAfterBreak="0">
    <w:nsid w:val="760D1996"/>
    <w:multiLevelType w:val="multilevel"/>
    <w:tmpl w:val="876CBDA4"/>
    <w:lvl w:ilvl="0">
      <w:start w:val="1"/>
      <w:numFmt w:val="bullet"/>
      <w:lvlText w:val=""/>
      <w:lvlJc w:val="left"/>
      <w:pPr>
        <w:tabs>
          <w:tab w:val="num" w:pos="502"/>
        </w:tabs>
        <w:ind w:left="502" w:hanging="360"/>
      </w:pPr>
      <w:rPr>
        <w:rFonts w:ascii="Wingdings" w:hAnsi="Wingdings" w:hint="default"/>
      </w:rPr>
    </w:lvl>
    <w:lvl w:ilvl="1">
      <w:start w:val="1"/>
      <w:numFmt w:val="bullet"/>
      <w:lvlText w:val="◦"/>
      <w:lvlJc w:val="left"/>
      <w:pPr>
        <w:tabs>
          <w:tab w:val="num" w:pos="786"/>
        </w:tabs>
        <w:ind w:left="786" w:hanging="360"/>
      </w:pPr>
      <w:rPr>
        <w:rFonts w:ascii="OpenSymbol" w:hAnsi="OpenSymbol" w:cs="OpenSymbol"/>
      </w:rPr>
    </w:lvl>
    <w:lvl w:ilvl="2">
      <w:start w:val="1"/>
      <w:numFmt w:val="bullet"/>
      <w:lvlText w:val="▪"/>
      <w:lvlJc w:val="left"/>
      <w:pPr>
        <w:tabs>
          <w:tab w:val="num" w:pos="1146"/>
        </w:tabs>
        <w:ind w:left="1146" w:hanging="360"/>
      </w:pPr>
      <w:rPr>
        <w:rFonts w:ascii="OpenSymbol" w:hAnsi="OpenSymbol" w:cs="OpenSymbol"/>
      </w:rPr>
    </w:lvl>
    <w:lvl w:ilvl="3">
      <w:start w:val="1"/>
      <w:numFmt w:val="bullet"/>
      <w:lvlText w:val=""/>
      <w:lvlJc w:val="left"/>
      <w:pPr>
        <w:tabs>
          <w:tab w:val="num" w:pos="1506"/>
        </w:tabs>
        <w:ind w:left="1506" w:hanging="360"/>
      </w:pPr>
      <w:rPr>
        <w:rFonts w:ascii="Symbol" w:hAnsi="Symbol" w:cs="OpenSymbol"/>
      </w:rPr>
    </w:lvl>
    <w:lvl w:ilvl="4">
      <w:start w:val="1"/>
      <w:numFmt w:val="bullet"/>
      <w:lvlText w:val="◦"/>
      <w:lvlJc w:val="left"/>
      <w:pPr>
        <w:tabs>
          <w:tab w:val="num" w:pos="1866"/>
        </w:tabs>
        <w:ind w:left="1866" w:hanging="360"/>
      </w:pPr>
      <w:rPr>
        <w:rFonts w:ascii="OpenSymbol" w:hAnsi="OpenSymbol" w:cs="OpenSymbol"/>
      </w:rPr>
    </w:lvl>
    <w:lvl w:ilvl="5">
      <w:start w:val="1"/>
      <w:numFmt w:val="bullet"/>
      <w:lvlText w:val="▪"/>
      <w:lvlJc w:val="left"/>
      <w:pPr>
        <w:tabs>
          <w:tab w:val="num" w:pos="2226"/>
        </w:tabs>
        <w:ind w:left="2226" w:hanging="360"/>
      </w:pPr>
      <w:rPr>
        <w:rFonts w:ascii="OpenSymbol" w:hAnsi="OpenSymbol" w:cs="OpenSymbol"/>
      </w:rPr>
    </w:lvl>
    <w:lvl w:ilvl="6">
      <w:start w:val="1"/>
      <w:numFmt w:val="bullet"/>
      <w:lvlText w:val=""/>
      <w:lvlJc w:val="left"/>
      <w:pPr>
        <w:tabs>
          <w:tab w:val="num" w:pos="2586"/>
        </w:tabs>
        <w:ind w:left="2586" w:hanging="360"/>
      </w:pPr>
      <w:rPr>
        <w:rFonts w:ascii="Symbol" w:hAnsi="Symbol" w:cs="OpenSymbol"/>
      </w:rPr>
    </w:lvl>
    <w:lvl w:ilvl="7">
      <w:start w:val="1"/>
      <w:numFmt w:val="bullet"/>
      <w:lvlText w:val="◦"/>
      <w:lvlJc w:val="left"/>
      <w:pPr>
        <w:tabs>
          <w:tab w:val="num" w:pos="2946"/>
        </w:tabs>
        <w:ind w:left="2946" w:hanging="360"/>
      </w:pPr>
      <w:rPr>
        <w:rFonts w:ascii="OpenSymbol" w:hAnsi="OpenSymbol" w:cs="OpenSymbol"/>
      </w:rPr>
    </w:lvl>
    <w:lvl w:ilvl="8">
      <w:start w:val="1"/>
      <w:numFmt w:val="bullet"/>
      <w:lvlText w:val="▪"/>
      <w:lvlJc w:val="left"/>
      <w:pPr>
        <w:tabs>
          <w:tab w:val="num" w:pos="3306"/>
        </w:tabs>
        <w:ind w:left="3306" w:hanging="360"/>
      </w:pPr>
      <w:rPr>
        <w:rFonts w:ascii="OpenSymbol" w:hAnsi="OpenSymbol" w:cs="OpenSymbol"/>
      </w:rPr>
    </w:lvl>
  </w:abstractNum>
  <w:num w:numId="1">
    <w:abstractNumId w:val="8"/>
  </w:num>
  <w:num w:numId="2">
    <w:abstractNumId w:val="13"/>
  </w:num>
  <w:num w:numId="3">
    <w:abstractNumId w:val="2"/>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0"/>
  </w:num>
  <w:num w:numId="7">
    <w:abstractNumId w:val="4"/>
  </w:num>
  <w:num w:numId="8">
    <w:abstractNumId w:val="7"/>
  </w:num>
  <w:num w:numId="9">
    <w:abstractNumId w:val="9"/>
  </w:num>
  <w:num w:numId="10">
    <w:abstractNumId w:val="16"/>
  </w:num>
  <w:num w:numId="11">
    <w:abstractNumId w:val="15"/>
  </w:num>
  <w:num w:numId="12">
    <w:abstractNumId w:val="17"/>
  </w:num>
  <w:num w:numId="13">
    <w:abstractNumId w:val="1"/>
  </w:num>
  <w:num w:numId="14">
    <w:abstractNumId w:val="12"/>
  </w:num>
  <w:num w:numId="15">
    <w:abstractNumId w:val="5"/>
  </w:num>
  <w:num w:numId="16">
    <w:abstractNumId w:val="6"/>
  </w:num>
  <w:num w:numId="17">
    <w:abstractNumId w:val="10"/>
  </w:num>
  <w:num w:numId="18">
    <w:abstractNumId w:val="1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44B4"/>
    <w:rsid w:val="00026A7B"/>
    <w:rsid w:val="000603C2"/>
    <w:rsid w:val="000A6EFE"/>
    <w:rsid w:val="000C06E7"/>
    <w:rsid w:val="000D379B"/>
    <w:rsid w:val="000E1F4D"/>
    <w:rsid w:val="000F34D9"/>
    <w:rsid w:val="00110DAC"/>
    <w:rsid w:val="00126420"/>
    <w:rsid w:val="00150737"/>
    <w:rsid w:val="00184E86"/>
    <w:rsid w:val="001B7CC7"/>
    <w:rsid w:val="001C2241"/>
    <w:rsid w:val="001F7CA3"/>
    <w:rsid w:val="00207ADA"/>
    <w:rsid w:val="002235C5"/>
    <w:rsid w:val="002336E4"/>
    <w:rsid w:val="00253950"/>
    <w:rsid w:val="00274A33"/>
    <w:rsid w:val="0028276E"/>
    <w:rsid w:val="002B5764"/>
    <w:rsid w:val="002E26AF"/>
    <w:rsid w:val="002F13FD"/>
    <w:rsid w:val="00325AD5"/>
    <w:rsid w:val="003634A9"/>
    <w:rsid w:val="003723CB"/>
    <w:rsid w:val="003C57BB"/>
    <w:rsid w:val="003E7F5F"/>
    <w:rsid w:val="003F38DA"/>
    <w:rsid w:val="003F4F69"/>
    <w:rsid w:val="00400642"/>
    <w:rsid w:val="0042648E"/>
    <w:rsid w:val="00455DAC"/>
    <w:rsid w:val="00456332"/>
    <w:rsid w:val="00467DC4"/>
    <w:rsid w:val="004A229D"/>
    <w:rsid w:val="00523C00"/>
    <w:rsid w:val="00546A7A"/>
    <w:rsid w:val="00547FCE"/>
    <w:rsid w:val="00555A3D"/>
    <w:rsid w:val="0057357E"/>
    <w:rsid w:val="005A3D3B"/>
    <w:rsid w:val="005A439E"/>
    <w:rsid w:val="005B7608"/>
    <w:rsid w:val="005C6E71"/>
    <w:rsid w:val="005F36DE"/>
    <w:rsid w:val="006067F1"/>
    <w:rsid w:val="00664045"/>
    <w:rsid w:val="00680FC6"/>
    <w:rsid w:val="00687BB4"/>
    <w:rsid w:val="006C5E07"/>
    <w:rsid w:val="00702452"/>
    <w:rsid w:val="00705C7B"/>
    <w:rsid w:val="0072272D"/>
    <w:rsid w:val="0075563C"/>
    <w:rsid w:val="007F702C"/>
    <w:rsid w:val="00803DEC"/>
    <w:rsid w:val="0086334E"/>
    <w:rsid w:val="008778F1"/>
    <w:rsid w:val="00880E0A"/>
    <w:rsid w:val="008D4BA8"/>
    <w:rsid w:val="008E5E65"/>
    <w:rsid w:val="009315F1"/>
    <w:rsid w:val="009429C6"/>
    <w:rsid w:val="00987818"/>
    <w:rsid w:val="009A7BCC"/>
    <w:rsid w:val="009B4DB6"/>
    <w:rsid w:val="009C49DA"/>
    <w:rsid w:val="009E7976"/>
    <w:rsid w:val="00A2310B"/>
    <w:rsid w:val="00A27179"/>
    <w:rsid w:val="00A31F88"/>
    <w:rsid w:val="00A95AEB"/>
    <w:rsid w:val="00AB78D9"/>
    <w:rsid w:val="00B35BBA"/>
    <w:rsid w:val="00B746DD"/>
    <w:rsid w:val="00B82FB9"/>
    <w:rsid w:val="00B9450B"/>
    <w:rsid w:val="00BB69CD"/>
    <w:rsid w:val="00BD2BEB"/>
    <w:rsid w:val="00BD4032"/>
    <w:rsid w:val="00BE165B"/>
    <w:rsid w:val="00BE4F24"/>
    <w:rsid w:val="00C30EB2"/>
    <w:rsid w:val="00C45A06"/>
    <w:rsid w:val="00C76E53"/>
    <w:rsid w:val="00C95F41"/>
    <w:rsid w:val="00CE1C1D"/>
    <w:rsid w:val="00CF62FE"/>
    <w:rsid w:val="00D03C16"/>
    <w:rsid w:val="00D1243D"/>
    <w:rsid w:val="00D21196"/>
    <w:rsid w:val="00D32EEF"/>
    <w:rsid w:val="00D42BFE"/>
    <w:rsid w:val="00D94AFA"/>
    <w:rsid w:val="00DB4862"/>
    <w:rsid w:val="00DB7BF5"/>
    <w:rsid w:val="00DC79C2"/>
    <w:rsid w:val="00E137A7"/>
    <w:rsid w:val="00E444B4"/>
    <w:rsid w:val="00EB441E"/>
    <w:rsid w:val="00ED792F"/>
    <w:rsid w:val="00EE1978"/>
    <w:rsid w:val="00EE4904"/>
    <w:rsid w:val="00F526C6"/>
    <w:rsid w:val="00F574FA"/>
    <w:rsid w:val="00FA2786"/>
    <w:rsid w:val="00FB5C20"/>
    <w:rsid w:val="00FE17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44907B3-B181-4DA1-A552-1F2C6FE759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D4032"/>
  </w:style>
  <w:style w:type="paragraph" w:styleId="1">
    <w:name w:val="heading 1"/>
    <w:basedOn w:val="a"/>
    <w:link w:val="10"/>
    <w:uiPriority w:val="1"/>
    <w:qFormat/>
    <w:rsid w:val="00456332"/>
    <w:pPr>
      <w:widowControl w:val="0"/>
      <w:autoSpaceDE w:val="0"/>
      <w:autoSpaceDN w:val="0"/>
      <w:spacing w:after="0" w:line="240" w:lineRule="auto"/>
      <w:ind w:left="116"/>
      <w:jc w:val="both"/>
      <w:outlineLvl w:val="0"/>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3"/>
    <w:rsid w:val="00705C7B"/>
    <w:rPr>
      <w:rFonts w:ascii="Times New Roman" w:eastAsia="Times New Roman" w:hAnsi="Times New Roman" w:cs="Times New Roman"/>
      <w:spacing w:val="3"/>
      <w:sz w:val="21"/>
      <w:szCs w:val="21"/>
      <w:shd w:val="clear" w:color="auto" w:fill="FFFFFF"/>
    </w:rPr>
  </w:style>
  <w:style w:type="character" w:customStyle="1" w:styleId="11">
    <w:name w:val="Основной текст1"/>
    <w:basedOn w:val="a3"/>
    <w:rsid w:val="00705C7B"/>
    <w:rPr>
      <w:rFonts w:ascii="Times New Roman" w:eastAsia="Times New Roman" w:hAnsi="Times New Roman" w:cs="Times New Roman"/>
      <w:color w:val="000000"/>
      <w:spacing w:val="3"/>
      <w:w w:val="100"/>
      <w:position w:val="0"/>
      <w:sz w:val="21"/>
      <w:szCs w:val="21"/>
      <w:shd w:val="clear" w:color="auto" w:fill="FFFFFF"/>
    </w:rPr>
  </w:style>
  <w:style w:type="character" w:customStyle="1" w:styleId="8">
    <w:name w:val="Основной текст (8)"/>
    <w:basedOn w:val="a0"/>
    <w:rsid w:val="00705C7B"/>
    <w:rPr>
      <w:rFonts w:ascii="Times New Roman" w:eastAsia="Times New Roman" w:hAnsi="Times New Roman" w:cs="Times New Roman"/>
      <w:b/>
      <w:bCs/>
      <w:i w:val="0"/>
      <w:iCs w:val="0"/>
      <w:smallCaps w:val="0"/>
      <w:strike w:val="0"/>
      <w:color w:val="000000"/>
      <w:spacing w:val="3"/>
      <w:w w:val="100"/>
      <w:position w:val="0"/>
      <w:sz w:val="21"/>
      <w:szCs w:val="21"/>
      <w:u w:val="single"/>
      <w:lang w:val="ru-RU"/>
    </w:rPr>
  </w:style>
  <w:style w:type="paragraph" w:customStyle="1" w:styleId="3">
    <w:name w:val="Основной текст3"/>
    <w:basedOn w:val="a"/>
    <w:link w:val="a3"/>
    <w:rsid w:val="00705C7B"/>
    <w:pPr>
      <w:widowControl w:val="0"/>
      <w:shd w:val="clear" w:color="auto" w:fill="FFFFFF"/>
      <w:spacing w:after="0" w:line="274" w:lineRule="exact"/>
      <w:ind w:hanging="360"/>
    </w:pPr>
    <w:rPr>
      <w:rFonts w:ascii="Times New Roman" w:eastAsia="Times New Roman" w:hAnsi="Times New Roman" w:cs="Times New Roman"/>
      <w:spacing w:val="3"/>
      <w:sz w:val="21"/>
      <w:szCs w:val="21"/>
    </w:rPr>
  </w:style>
  <w:style w:type="character" w:styleId="a4">
    <w:name w:val="Emphasis"/>
    <w:uiPriority w:val="20"/>
    <w:qFormat/>
    <w:rsid w:val="00CE1C1D"/>
    <w:rPr>
      <w:rFonts w:cs="Times New Roman"/>
      <w:i/>
      <w:iCs/>
    </w:rPr>
  </w:style>
  <w:style w:type="paragraph" w:styleId="a5">
    <w:name w:val="Body Text"/>
    <w:basedOn w:val="a"/>
    <w:link w:val="a6"/>
    <w:uiPriority w:val="1"/>
    <w:qFormat/>
    <w:rsid w:val="00456332"/>
    <w:pPr>
      <w:widowControl w:val="0"/>
      <w:autoSpaceDE w:val="0"/>
      <w:autoSpaceDN w:val="0"/>
      <w:spacing w:after="0" w:line="240" w:lineRule="auto"/>
      <w:ind w:left="116"/>
    </w:pPr>
    <w:rPr>
      <w:rFonts w:ascii="Times New Roman" w:eastAsia="Times New Roman" w:hAnsi="Times New Roman" w:cs="Times New Roman"/>
      <w:sz w:val="24"/>
      <w:szCs w:val="24"/>
    </w:rPr>
  </w:style>
  <w:style w:type="character" w:customStyle="1" w:styleId="a6">
    <w:name w:val="Основной текст Знак"/>
    <w:basedOn w:val="a0"/>
    <w:link w:val="a5"/>
    <w:uiPriority w:val="1"/>
    <w:rsid w:val="00456332"/>
    <w:rPr>
      <w:rFonts w:ascii="Times New Roman" w:eastAsia="Times New Roman" w:hAnsi="Times New Roman" w:cs="Times New Roman"/>
      <w:sz w:val="24"/>
      <w:szCs w:val="24"/>
    </w:rPr>
  </w:style>
  <w:style w:type="paragraph" w:styleId="a7">
    <w:name w:val="List Paragraph"/>
    <w:basedOn w:val="a"/>
    <w:uiPriority w:val="1"/>
    <w:qFormat/>
    <w:rsid w:val="00456332"/>
    <w:pPr>
      <w:widowControl w:val="0"/>
      <w:autoSpaceDE w:val="0"/>
      <w:autoSpaceDN w:val="0"/>
      <w:spacing w:after="0" w:line="240" w:lineRule="auto"/>
      <w:ind w:left="116"/>
    </w:pPr>
    <w:rPr>
      <w:rFonts w:ascii="Times New Roman" w:eastAsia="Times New Roman" w:hAnsi="Times New Roman" w:cs="Times New Roman"/>
    </w:rPr>
  </w:style>
  <w:style w:type="character" w:customStyle="1" w:styleId="10">
    <w:name w:val="Заголовок 1 Знак"/>
    <w:basedOn w:val="a0"/>
    <w:link w:val="1"/>
    <w:uiPriority w:val="1"/>
    <w:rsid w:val="00456332"/>
    <w:rPr>
      <w:rFonts w:ascii="Times New Roman" w:eastAsia="Times New Roman" w:hAnsi="Times New Roman" w:cs="Times New Roman"/>
      <w:b/>
      <w:bCs/>
      <w:sz w:val="24"/>
      <w:szCs w:val="24"/>
    </w:rPr>
  </w:style>
  <w:style w:type="paragraph" w:styleId="a8">
    <w:name w:val="No Spacing"/>
    <w:link w:val="a9"/>
    <w:uiPriority w:val="1"/>
    <w:qFormat/>
    <w:rsid w:val="0042648E"/>
    <w:pPr>
      <w:spacing w:after="0" w:line="240" w:lineRule="auto"/>
    </w:pPr>
  </w:style>
  <w:style w:type="character" w:customStyle="1" w:styleId="a9">
    <w:name w:val="Без интервала Знак"/>
    <w:link w:val="a8"/>
    <w:uiPriority w:val="1"/>
    <w:rsid w:val="0042648E"/>
  </w:style>
  <w:style w:type="paragraph" w:customStyle="1" w:styleId="p2">
    <w:name w:val="p2"/>
    <w:basedOn w:val="a"/>
    <w:rsid w:val="00BB69CD"/>
    <w:pPr>
      <w:spacing w:beforeAutospacing="1" w:after="200" w:afterAutospacing="1" w:line="240" w:lineRule="auto"/>
    </w:pPr>
    <w:rPr>
      <w:rFonts w:ascii="Times New Roman" w:eastAsia="Times New Roman" w:hAnsi="Times New Roman" w:cs="Times New Roman"/>
      <w:color w:val="000000"/>
      <w:sz w:val="24"/>
      <w:szCs w:val="20"/>
      <w:lang w:eastAsia="ru-RU"/>
    </w:rPr>
  </w:style>
  <w:style w:type="paragraph" w:styleId="aa">
    <w:name w:val="Normal (Web)"/>
    <w:basedOn w:val="a"/>
    <w:link w:val="ab"/>
    <w:rsid w:val="00BB69CD"/>
    <w:pPr>
      <w:spacing w:beforeAutospacing="1" w:after="200" w:afterAutospacing="1" w:line="240" w:lineRule="auto"/>
    </w:pPr>
    <w:rPr>
      <w:rFonts w:ascii="Times New Roman" w:eastAsia="Times New Roman" w:hAnsi="Times New Roman" w:cs="Times New Roman"/>
      <w:color w:val="000000"/>
      <w:sz w:val="24"/>
      <w:szCs w:val="20"/>
      <w:lang w:eastAsia="ru-RU"/>
    </w:rPr>
  </w:style>
  <w:style w:type="character" w:customStyle="1" w:styleId="ab">
    <w:name w:val="Обычный (веб) Знак"/>
    <w:basedOn w:val="a0"/>
    <w:link w:val="aa"/>
    <w:rsid w:val="00BB69CD"/>
    <w:rPr>
      <w:rFonts w:ascii="Times New Roman" w:eastAsia="Times New Roman" w:hAnsi="Times New Roman" w:cs="Times New Roman"/>
      <w:color w:val="000000"/>
      <w:sz w:val="24"/>
      <w:szCs w:val="20"/>
      <w:lang w:eastAsia="ru-RU"/>
    </w:rPr>
  </w:style>
  <w:style w:type="paragraph" w:styleId="ac">
    <w:name w:val="header"/>
    <w:basedOn w:val="a"/>
    <w:link w:val="ad"/>
    <w:uiPriority w:val="99"/>
    <w:unhideWhenUsed/>
    <w:rsid w:val="0086334E"/>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86334E"/>
  </w:style>
  <w:style w:type="paragraph" w:styleId="ae">
    <w:name w:val="footer"/>
    <w:basedOn w:val="a"/>
    <w:link w:val="af"/>
    <w:uiPriority w:val="99"/>
    <w:unhideWhenUsed/>
    <w:rsid w:val="0086334E"/>
    <w:pPr>
      <w:tabs>
        <w:tab w:val="center" w:pos="4677"/>
        <w:tab w:val="right" w:pos="9355"/>
      </w:tabs>
      <w:spacing w:after="0" w:line="240" w:lineRule="auto"/>
    </w:pPr>
  </w:style>
  <w:style w:type="character" w:customStyle="1" w:styleId="af">
    <w:name w:val="Нижний колонтитул Знак"/>
    <w:basedOn w:val="a0"/>
    <w:link w:val="ae"/>
    <w:uiPriority w:val="99"/>
    <w:rsid w:val="0086334E"/>
  </w:style>
  <w:style w:type="paragraph" w:styleId="af0">
    <w:name w:val="Balloon Text"/>
    <w:basedOn w:val="a"/>
    <w:link w:val="af1"/>
    <w:uiPriority w:val="99"/>
    <w:semiHidden/>
    <w:unhideWhenUsed/>
    <w:rsid w:val="000603C2"/>
    <w:pPr>
      <w:spacing w:after="0" w:line="240" w:lineRule="auto"/>
    </w:pPr>
    <w:rPr>
      <w:rFonts w:ascii="Segoe UI" w:hAnsi="Segoe UI" w:cs="Segoe UI"/>
      <w:sz w:val="18"/>
      <w:szCs w:val="18"/>
    </w:rPr>
  </w:style>
  <w:style w:type="character" w:customStyle="1" w:styleId="af1">
    <w:name w:val="Текст выноски Знак"/>
    <w:basedOn w:val="a0"/>
    <w:link w:val="af0"/>
    <w:uiPriority w:val="99"/>
    <w:semiHidden/>
    <w:rsid w:val="000603C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48558742">
      <w:bodyDiv w:val="1"/>
      <w:marLeft w:val="0"/>
      <w:marRight w:val="0"/>
      <w:marTop w:val="0"/>
      <w:marBottom w:val="0"/>
      <w:divBdr>
        <w:top w:val="none" w:sz="0" w:space="0" w:color="auto"/>
        <w:left w:val="none" w:sz="0" w:space="0" w:color="auto"/>
        <w:bottom w:val="none" w:sz="0" w:space="0" w:color="auto"/>
        <w:right w:val="none" w:sz="0" w:space="0" w:color="auto"/>
      </w:divBdr>
    </w:div>
    <w:div w:id="1857966172">
      <w:bodyDiv w:val="1"/>
      <w:marLeft w:val="0"/>
      <w:marRight w:val="0"/>
      <w:marTop w:val="0"/>
      <w:marBottom w:val="0"/>
      <w:divBdr>
        <w:top w:val="none" w:sz="0" w:space="0" w:color="auto"/>
        <w:left w:val="none" w:sz="0" w:space="0" w:color="auto"/>
        <w:bottom w:val="none" w:sz="0" w:space="0" w:color="auto"/>
        <w:right w:val="none" w:sz="0" w:space="0" w:color="auto"/>
      </w:divBdr>
    </w:div>
    <w:div w:id="2140607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EB64E7-D02F-449C-9A1A-996430A60B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1159</TotalTime>
  <Pages>1</Pages>
  <Words>19364</Words>
  <Characters>110380</Characters>
  <Application>Microsoft Office Word</Application>
  <DocSecurity>0</DocSecurity>
  <Lines>919</Lines>
  <Paragraphs>258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Алсу Хамитовна</dc:creator>
  <cp:keywords/>
  <dc:description/>
  <cp:lastModifiedBy>Алсу Хамитовна</cp:lastModifiedBy>
  <cp:revision>76</cp:revision>
  <cp:lastPrinted>2024-09-10T11:10:00Z</cp:lastPrinted>
  <dcterms:created xsi:type="dcterms:W3CDTF">2021-09-14T13:01:00Z</dcterms:created>
  <dcterms:modified xsi:type="dcterms:W3CDTF">2025-02-03T13:55:00Z</dcterms:modified>
</cp:coreProperties>
</file>